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01D3" w14:textId="27565C18" w:rsidR="008B1079" w:rsidRPr="00722B4E" w:rsidRDefault="00C674DD">
      <w:pPr>
        <w:pStyle w:val="TOCHeading"/>
        <w:rPr>
          <w:rFonts w:asciiTheme="minorHAnsi" w:hAnsiTheme="minorHAnsi"/>
          <w:b w:val="0"/>
          <w:bCs w:val="0"/>
          <w:color w:val="000000" w:themeColor="text1"/>
          <w:sz w:val="22"/>
          <w:szCs w:val="22"/>
        </w:rPr>
      </w:pPr>
      <w:r w:rsidRPr="00722B4E">
        <w:rPr>
          <w:rFonts w:asciiTheme="minorHAnsi" w:hAnsiTheme="minorHAnsi"/>
          <w:noProof/>
          <w:sz w:val="22"/>
          <w:szCs w:val="22"/>
        </w:rPr>
        <mc:AlternateContent>
          <mc:Choice Requires="wps">
            <w:drawing>
              <wp:anchor distT="0" distB="0" distL="114300" distR="114300" simplePos="0" relativeHeight="251812864" behindDoc="0" locked="0" layoutInCell="1" allowOverlap="1" wp14:anchorId="1EBE92BA" wp14:editId="446F4C01">
                <wp:simplePos x="0" y="0"/>
                <wp:positionH relativeFrom="column">
                  <wp:posOffset>1301858</wp:posOffset>
                </wp:positionH>
                <wp:positionV relativeFrom="paragraph">
                  <wp:posOffset>388</wp:posOffset>
                </wp:positionV>
                <wp:extent cx="4665345" cy="2572385"/>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4665345" cy="2572385"/>
                        </a:xfrm>
                        <a:prstGeom prst="rect">
                          <a:avLst/>
                        </a:prstGeom>
                        <a:noFill/>
                        <a:ln w="6350">
                          <a:noFill/>
                        </a:ln>
                      </wps:spPr>
                      <wps:txbx>
                        <w:txbxContent>
                          <w:p w14:paraId="15491261" w14:textId="77777777" w:rsidR="00C674DD" w:rsidRPr="007F78D5" w:rsidRDefault="00C674DD" w:rsidP="00C674DD">
                            <w:pPr>
                              <w:jc w:val="right"/>
                              <w:rPr>
                                <w:rFonts w:asciiTheme="minorHAnsi" w:hAnsiTheme="minorHAnsi"/>
                                <w:b/>
                                <w:bCs/>
                                <w:sz w:val="144"/>
                                <w:szCs w:val="144"/>
                              </w:rPr>
                            </w:pPr>
                            <w:r w:rsidRPr="007F78D5">
                              <w:rPr>
                                <w:rFonts w:asciiTheme="minorHAnsi" w:hAnsiTheme="minorHAnsi"/>
                                <w:b/>
                                <w:bCs/>
                                <w:sz w:val="144"/>
                                <w:szCs w:val="144"/>
                              </w:rPr>
                              <w:t>Cyber security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BE92BA" id="_x0000_t202" coordsize="21600,21600" o:spt="202" path="m,l,21600r21600,l21600,xe">
                <v:stroke joinstyle="miter"/>
                <v:path gradientshapeok="t" o:connecttype="rect"/>
              </v:shapetype>
              <v:shape id="Text Box 1" o:spid="_x0000_s1026" type="#_x0000_t202" style="position:absolute;margin-left:102.5pt;margin-top:.05pt;width:367.35pt;height:202.5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" filled="f" stroked="f" strokeweight=".5pt">
                <v:textbox>
                  <w:txbxContent>
                    <w:p w14:paraId="15491261" w14:textId="77777777" w:rsidR="00C674DD" w:rsidRPr="007F78D5" w:rsidRDefault="00C674DD" w:rsidP="00C674DD">
                      <w:pPr>
                        <w:jc w:val="right"/>
                        <w:rPr>
                          <w:rFonts w:asciiTheme="minorHAnsi" w:hAnsiTheme="minorHAnsi"/>
                          <w:b/>
                          <w:bCs/>
                          <w:sz w:val="144"/>
                          <w:szCs w:val="144"/>
                        </w:rPr>
                      </w:pPr>
                      <w:r w:rsidRPr="007F78D5">
                        <w:rPr>
                          <w:rFonts w:asciiTheme="minorHAnsi" w:hAnsiTheme="minorHAnsi"/>
                          <w:b/>
                          <w:bCs/>
                          <w:sz w:val="144"/>
                          <w:szCs w:val="144"/>
                        </w:rPr>
                        <w:t>Cyber security</w:t>
                      </w:r>
                    </w:p>
                  </w:txbxContent>
                </v:textbox>
                <w10:wrap type="square"/>
              </v:shape>
            </w:pict>
          </mc:Fallback>
        </mc:AlternateContent>
      </w:r>
      <w:r w:rsidR="00656A87" w:rsidRPr="00722B4E">
        <w:rPr>
          <w:rFonts w:asciiTheme="minorHAnsi" w:hAnsiTheme="minorHAnsi"/>
          <w:noProof/>
          <w:sz w:val="22"/>
          <w:szCs w:val="22"/>
        </w:rPr>
        <w:drawing>
          <wp:anchor distT="0" distB="0" distL="114300" distR="114300" simplePos="0" relativeHeight="251768832" behindDoc="1" locked="0" layoutInCell="1" allowOverlap="1" wp14:anchorId="0034D436" wp14:editId="342CFECF">
            <wp:simplePos x="0" y="0"/>
            <wp:positionH relativeFrom="column">
              <wp:posOffset>-905741</wp:posOffset>
            </wp:positionH>
            <wp:positionV relativeFrom="paragraph">
              <wp:posOffset>-1076325</wp:posOffset>
            </wp:positionV>
            <wp:extent cx="7743825" cy="10951845"/>
            <wp:effectExtent l="0" t="0" r="3175" b="0"/>
            <wp:wrapNone/>
            <wp:docPr id="21" name="Picture 21"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arrow&#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743825" cy="10951845"/>
                    </a:xfrm>
                    <a:prstGeom prst="rect">
                      <a:avLst/>
                    </a:prstGeom>
                  </pic:spPr>
                </pic:pic>
              </a:graphicData>
            </a:graphic>
            <wp14:sizeRelH relativeFrom="page">
              <wp14:pctWidth>0</wp14:pctWidth>
            </wp14:sizeRelH>
            <wp14:sizeRelV relativeFrom="page">
              <wp14:pctHeight>0</wp14:pctHeight>
            </wp14:sizeRelV>
          </wp:anchor>
        </w:drawing>
      </w:r>
    </w:p>
    <w:p w14:paraId="2DBBAF20" w14:textId="463B0F7B" w:rsidR="00253A76" w:rsidRPr="00722B4E" w:rsidRDefault="00253A76" w:rsidP="009B7C31">
      <w:pPr>
        <w:pStyle w:val="TOC1"/>
        <w:rPr>
          <w:rFonts w:eastAsiaTheme="minorEastAsia"/>
        </w:rPr>
      </w:pPr>
    </w:p>
    <w:p w14:paraId="4F3F2E68" w14:textId="3D3CA1C6" w:rsidR="007475E2" w:rsidRPr="00722B4E" w:rsidRDefault="00C674DD">
      <w:pPr>
        <w:spacing w:before="180" w:after="180" w:line="216" w:lineRule="auto"/>
        <w:rPr>
          <w:rStyle w:val="ChrSemi-Bold"/>
          <w:rFonts w:asciiTheme="minorHAnsi" w:hAnsiTheme="minorHAnsi"/>
          <w:sz w:val="22"/>
          <w:szCs w:val="22"/>
        </w:rPr>
      </w:pPr>
      <w:r w:rsidRPr="00722B4E">
        <w:rPr>
          <w:rFonts w:asciiTheme="minorHAnsi" w:hAnsiTheme="minorHAnsi"/>
          <w:noProof/>
          <w:sz w:val="22"/>
          <w:szCs w:val="22"/>
        </w:rPr>
        <mc:AlternateContent>
          <mc:Choice Requires="wps">
            <w:drawing>
              <wp:anchor distT="0" distB="0" distL="114300" distR="114300" simplePos="0" relativeHeight="251814912" behindDoc="0" locked="0" layoutInCell="1" allowOverlap="1" wp14:anchorId="42FA7B6A" wp14:editId="43973E91">
                <wp:simplePos x="0" y="0"/>
                <wp:positionH relativeFrom="column">
                  <wp:posOffset>3213993</wp:posOffset>
                </wp:positionH>
                <wp:positionV relativeFrom="paragraph">
                  <wp:posOffset>2693670</wp:posOffset>
                </wp:positionV>
                <wp:extent cx="2838450" cy="5400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38450" cy="540000"/>
                        </a:xfrm>
                        <a:prstGeom prst="rect">
                          <a:avLst/>
                        </a:prstGeom>
                        <a:noFill/>
                        <a:ln w="6350">
                          <a:noFill/>
                        </a:ln>
                      </wps:spPr>
                      <wps:txbx>
                        <w:txbxContent>
                          <w:p w14:paraId="149897ED" w14:textId="038F9699" w:rsidR="00C674DD" w:rsidRPr="007F78D5" w:rsidRDefault="00C674DD" w:rsidP="00C674DD">
                            <w:pPr>
                              <w:ind w:right="200"/>
                              <w:jc w:val="right"/>
                              <w:rPr>
                                <w:rFonts w:ascii="VIC" w:hAnsi="VIC"/>
                                <w:sz w:val="40"/>
                                <w:szCs w:val="40"/>
                              </w:rPr>
                            </w:pPr>
                            <w:r>
                              <w:rPr>
                                <w:rFonts w:ascii="VIC" w:hAnsi="VIC"/>
                                <w:sz w:val="40"/>
                                <w:szCs w:val="40"/>
                              </w:rPr>
                              <w:t xml:space="preserve">Activity </w:t>
                            </w:r>
                            <w:r w:rsidRPr="007F78D5">
                              <w:rPr>
                                <w:rFonts w:ascii="VIC" w:hAnsi="VIC"/>
                                <w:sz w:val="40"/>
                                <w:szCs w:val="40"/>
                              </w:rPr>
                              <w:t>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FA7B6A" id="Text Box 8" o:spid="_x0000_s1027" type="#_x0000_t202" style="position:absolute;margin-left:253.05pt;margin-top:212.1pt;width:223.5pt;height:42.5pt;z-index:251814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" filled="f" stroked="f" strokeweight=".5pt">
                <v:textbox>
                  <w:txbxContent>
                    <w:p w14:paraId="149897ED" w14:textId="038F9699" w:rsidR="00C674DD" w:rsidRPr="007F78D5" w:rsidRDefault="00C674DD" w:rsidP="00C674DD">
                      <w:pPr>
                        <w:ind w:right="200"/>
                        <w:jc w:val="right"/>
                        <w:rPr>
                          <w:rFonts w:ascii="VIC" w:hAnsi="VIC"/>
                          <w:sz w:val="40"/>
                          <w:szCs w:val="40"/>
                        </w:rPr>
                      </w:pPr>
                      <w:r>
                        <w:rPr>
                          <w:rFonts w:ascii="VIC" w:hAnsi="VIC"/>
                          <w:sz w:val="40"/>
                          <w:szCs w:val="40"/>
                        </w:rPr>
                        <w:t xml:space="preserve">Activity </w:t>
                      </w:r>
                      <w:r w:rsidRPr="007F78D5">
                        <w:rPr>
                          <w:rFonts w:ascii="VIC" w:hAnsi="VIC"/>
                          <w:sz w:val="40"/>
                          <w:szCs w:val="40"/>
                        </w:rPr>
                        <w:t>book</w:t>
                      </w:r>
                    </w:p>
                  </w:txbxContent>
                </v:textbox>
              </v:shape>
            </w:pict>
          </mc:Fallback>
        </mc:AlternateContent>
      </w:r>
      <w:r w:rsidRPr="00722B4E">
        <w:rPr>
          <w:rFonts w:asciiTheme="minorHAnsi" w:hAnsiTheme="minorHAnsi"/>
          <w:noProof/>
          <w:sz w:val="22"/>
          <w:szCs w:val="22"/>
        </w:rPr>
        <mc:AlternateContent>
          <mc:Choice Requires="wps">
            <w:drawing>
              <wp:anchor distT="0" distB="0" distL="114300" distR="114300" simplePos="0" relativeHeight="251813888" behindDoc="0" locked="0" layoutInCell="1" allowOverlap="1" wp14:anchorId="41F487F0" wp14:editId="1B7EEFBA">
                <wp:simplePos x="0" y="0"/>
                <wp:positionH relativeFrom="column">
                  <wp:posOffset>2858770</wp:posOffset>
                </wp:positionH>
                <wp:positionV relativeFrom="paragraph">
                  <wp:posOffset>2305050</wp:posOffset>
                </wp:positionV>
                <wp:extent cx="1828800" cy="1828800"/>
                <wp:effectExtent l="0" t="0" r="0" b="0"/>
                <wp:wrapSquare wrapText="bothSides"/>
                <wp:docPr id="34" name="Text Box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2F52BFE6" w14:textId="77777777" w:rsidR="00C674DD" w:rsidRPr="00D33363" w:rsidRDefault="00C674DD" w:rsidP="00C674DD">
                            <w:pPr>
                              <w:jc w:val="right"/>
                              <w:rPr>
                                <w:rFonts w:asciiTheme="minorHAnsi" w:hAnsiTheme="minorHAnsi"/>
                                <w:b/>
                                <w:bCs/>
                                <w:noProof/>
                                <w:color w:val="000000" w:themeColor="text1"/>
                                <w:sz w:val="40"/>
                                <w:szCs w:val="40"/>
                              </w:rPr>
                            </w:pPr>
                            <w:r>
                              <w:rPr>
                                <w:rFonts w:asciiTheme="minorHAnsi" w:hAnsiTheme="minorHAnsi"/>
                                <w:b/>
                                <w:bCs/>
                                <w:noProof/>
                                <w:color w:val="000000" w:themeColor="text1"/>
                                <w:sz w:val="40"/>
                                <w:szCs w:val="40"/>
                              </w:rPr>
                              <w:t>What you need to know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1F487F0" id="Text Box 34" o:spid="_x0000_s1028" type="#_x0000_t202" style="position:absolute;margin-left:225.1pt;margin-top:181.5pt;width:2in;height:2in;z-index:2518138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" filled="f" stroked="f" strokeweight=".5pt">
                <v:textbox style="mso-fit-shape-to-text:t">
                  <w:txbxContent>
                    <w:p w14:paraId="2F52BFE6" w14:textId="77777777" w:rsidR="00C674DD" w:rsidRPr="00D33363" w:rsidRDefault="00C674DD" w:rsidP="00C674DD">
                      <w:pPr>
                        <w:jc w:val="right"/>
                        <w:rPr>
                          <w:rFonts w:asciiTheme="minorHAnsi" w:hAnsiTheme="minorHAnsi"/>
                          <w:b/>
                          <w:bCs/>
                          <w:noProof/>
                          <w:color w:val="000000" w:themeColor="text1"/>
                          <w:sz w:val="40"/>
                          <w:szCs w:val="40"/>
                        </w:rPr>
                      </w:pPr>
                      <w:r>
                        <w:rPr>
                          <w:rFonts w:asciiTheme="minorHAnsi" w:hAnsiTheme="minorHAnsi"/>
                          <w:b/>
                          <w:bCs/>
                          <w:noProof/>
                          <w:color w:val="000000" w:themeColor="text1"/>
                          <w:sz w:val="40"/>
                          <w:szCs w:val="40"/>
                        </w:rPr>
                        <w:t>What you need to know</w:t>
                      </w:r>
                    </w:p>
                  </w:txbxContent>
                </v:textbox>
                <w10:wrap type="square"/>
              </v:shape>
            </w:pict>
          </mc:Fallback>
        </mc:AlternateContent>
      </w:r>
      <w:r w:rsidR="007475E2" w:rsidRPr="00722B4E">
        <w:rPr>
          <w:rStyle w:val="ChrSemi-Bold"/>
          <w:rFonts w:asciiTheme="minorHAnsi" w:hAnsiTheme="minorHAnsi"/>
          <w:sz w:val="22"/>
          <w:szCs w:val="22"/>
        </w:rPr>
        <w:br w:type="page"/>
      </w:r>
    </w:p>
    <w:bookmarkStart w:id="0" w:name="_Toc91147454" w:displacedByCustomXml="next"/>
    <w:sdt>
      <w:sdtPr>
        <w:rPr>
          <w:rFonts w:ascii="Times New Roman" w:hAnsi="Times New Roman"/>
          <w:b w:val="0"/>
          <w:bCs w:val="0"/>
          <w:sz w:val="24"/>
        </w:rPr>
        <w:id w:val="1526678488"/>
        <w:docPartObj>
          <w:docPartGallery w:val="Table of Contents"/>
          <w:docPartUnique/>
        </w:docPartObj>
      </w:sdtPr>
      <w:sdtEndPr>
        <w:rPr>
          <w:noProof/>
        </w:rPr>
      </w:sdtEndPr>
      <w:sdtContent>
        <w:p w14:paraId="5F67DA78" w14:textId="2104AAC1" w:rsidR="00B5639E" w:rsidRPr="00244096" w:rsidRDefault="00B5639E">
          <w:pPr>
            <w:pStyle w:val="TOCHeading"/>
            <w:rPr>
              <w:rFonts w:asciiTheme="minorHAnsi" w:hAnsiTheme="minorHAnsi"/>
              <w:sz w:val="36"/>
              <w:szCs w:val="36"/>
            </w:rPr>
          </w:pPr>
          <w:r w:rsidRPr="00244096">
            <w:rPr>
              <w:rFonts w:asciiTheme="minorHAnsi" w:hAnsiTheme="minorHAnsi"/>
              <w:sz w:val="36"/>
              <w:szCs w:val="36"/>
            </w:rPr>
            <w:t xml:space="preserve">Table of </w:t>
          </w:r>
          <w:r w:rsidR="00A75300">
            <w:rPr>
              <w:rFonts w:asciiTheme="minorHAnsi" w:hAnsiTheme="minorHAnsi"/>
              <w:sz w:val="36"/>
              <w:szCs w:val="36"/>
            </w:rPr>
            <w:t>c</w:t>
          </w:r>
          <w:r w:rsidRPr="00244096">
            <w:rPr>
              <w:rFonts w:asciiTheme="minorHAnsi" w:hAnsiTheme="minorHAnsi"/>
              <w:sz w:val="36"/>
              <w:szCs w:val="36"/>
            </w:rPr>
            <w:t>ontents</w:t>
          </w:r>
        </w:p>
        <w:p w14:paraId="17AF2251" w14:textId="331B2FD2" w:rsidR="00B62E32" w:rsidRPr="00B62E32" w:rsidRDefault="00B5639E">
          <w:pPr>
            <w:pStyle w:val="TOC2"/>
            <w:tabs>
              <w:tab w:val="right" w:leader="dot" w:pos="9061"/>
            </w:tabs>
            <w:rPr>
              <w:rFonts w:eastAsiaTheme="minorEastAsia" w:cstheme="minorBidi"/>
              <w:b w:val="0"/>
              <w:bCs w:val="0"/>
              <w:noProof/>
              <w:sz w:val="24"/>
              <w:szCs w:val="24"/>
            </w:rPr>
          </w:pPr>
          <w:r w:rsidRPr="00B62E32">
            <w:rPr>
              <w:b w:val="0"/>
              <w:bCs w:val="0"/>
              <w:i/>
              <w:iCs/>
            </w:rPr>
            <w:fldChar w:fldCharType="begin"/>
          </w:r>
          <w:r w:rsidRPr="00B62E32">
            <w:rPr>
              <w:b w:val="0"/>
              <w:bCs w:val="0"/>
            </w:rPr>
            <w:instrText xml:space="preserve"> TOC \o "1-3" \h \z \u </w:instrText>
          </w:r>
          <w:r w:rsidRPr="00B62E32">
            <w:rPr>
              <w:b w:val="0"/>
              <w:bCs w:val="0"/>
              <w:i/>
              <w:iCs/>
            </w:rPr>
            <w:fldChar w:fldCharType="separate"/>
          </w:r>
          <w:hyperlink w:anchor="_Toc121432402" w:history="1">
            <w:r w:rsidR="00B62E32" w:rsidRPr="00B62E32">
              <w:rPr>
                <w:rStyle w:val="Hyperlink"/>
                <w:b w:val="0"/>
                <w:bCs w:val="0"/>
                <w:noProof/>
              </w:rPr>
              <w:t>Activity 1 - Before you start</w:t>
            </w:r>
            <w:r w:rsidR="00B62E32" w:rsidRPr="00B62E32">
              <w:rPr>
                <w:b w:val="0"/>
                <w:bCs w:val="0"/>
                <w:noProof/>
                <w:webHidden/>
              </w:rPr>
              <w:tab/>
            </w:r>
            <w:r w:rsidR="00B62E32" w:rsidRPr="00B62E32">
              <w:rPr>
                <w:b w:val="0"/>
                <w:bCs w:val="0"/>
                <w:noProof/>
                <w:webHidden/>
              </w:rPr>
              <w:fldChar w:fldCharType="begin"/>
            </w:r>
            <w:r w:rsidR="00B62E32" w:rsidRPr="00B62E32">
              <w:rPr>
                <w:b w:val="0"/>
                <w:bCs w:val="0"/>
                <w:noProof/>
                <w:webHidden/>
              </w:rPr>
              <w:instrText xml:space="preserve"> PAGEREF _Toc121432402 \h </w:instrText>
            </w:r>
            <w:r w:rsidR="00B62E32" w:rsidRPr="00B62E32">
              <w:rPr>
                <w:b w:val="0"/>
                <w:bCs w:val="0"/>
                <w:noProof/>
                <w:webHidden/>
              </w:rPr>
            </w:r>
            <w:r w:rsidR="00B62E32" w:rsidRPr="00B62E32">
              <w:rPr>
                <w:b w:val="0"/>
                <w:bCs w:val="0"/>
                <w:noProof/>
                <w:webHidden/>
              </w:rPr>
              <w:fldChar w:fldCharType="separate"/>
            </w:r>
            <w:r w:rsidR="00B62E32" w:rsidRPr="00B62E32">
              <w:rPr>
                <w:b w:val="0"/>
                <w:bCs w:val="0"/>
                <w:noProof/>
                <w:webHidden/>
              </w:rPr>
              <w:t>4</w:t>
            </w:r>
            <w:r w:rsidR="00B62E32" w:rsidRPr="00B62E32">
              <w:rPr>
                <w:b w:val="0"/>
                <w:bCs w:val="0"/>
                <w:noProof/>
                <w:webHidden/>
              </w:rPr>
              <w:fldChar w:fldCharType="end"/>
            </w:r>
          </w:hyperlink>
        </w:p>
        <w:p w14:paraId="34C42DE8" w14:textId="0C98386B" w:rsidR="00B62E32" w:rsidRPr="00B62E32" w:rsidRDefault="00B62E32">
          <w:pPr>
            <w:pStyle w:val="TOC2"/>
            <w:tabs>
              <w:tab w:val="right" w:leader="dot" w:pos="9061"/>
            </w:tabs>
            <w:rPr>
              <w:rFonts w:eastAsiaTheme="minorEastAsia" w:cstheme="minorBidi"/>
              <w:b w:val="0"/>
              <w:bCs w:val="0"/>
              <w:noProof/>
              <w:sz w:val="24"/>
              <w:szCs w:val="24"/>
            </w:rPr>
          </w:pPr>
          <w:hyperlink w:anchor="_Toc121432403" w:history="1">
            <w:r w:rsidRPr="00B62E32">
              <w:rPr>
                <w:rStyle w:val="Hyperlink"/>
                <w:b w:val="0"/>
                <w:bCs w:val="0"/>
                <w:noProof/>
              </w:rPr>
              <w:t>Activity 2 - Types of data</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_Toc121432403 \h </w:instrText>
            </w:r>
            <w:r w:rsidRPr="00B62E32">
              <w:rPr>
                <w:b w:val="0"/>
                <w:bCs w:val="0"/>
                <w:noProof/>
                <w:webHidden/>
              </w:rPr>
            </w:r>
            <w:r w:rsidRPr="00B62E32">
              <w:rPr>
                <w:b w:val="0"/>
                <w:bCs w:val="0"/>
                <w:noProof/>
                <w:webHidden/>
              </w:rPr>
              <w:fldChar w:fldCharType="separate"/>
            </w:r>
            <w:r w:rsidRPr="00B62E32">
              <w:rPr>
                <w:b w:val="0"/>
                <w:bCs w:val="0"/>
                <w:noProof/>
                <w:webHidden/>
              </w:rPr>
              <w:t>5</w:t>
            </w:r>
            <w:r w:rsidRPr="00B62E32">
              <w:rPr>
                <w:b w:val="0"/>
                <w:bCs w:val="0"/>
                <w:noProof/>
                <w:webHidden/>
              </w:rPr>
              <w:fldChar w:fldCharType="end"/>
            </w:r>
          </w:hyperlink>
        </w:p>
        <w:p w14:paraId="6521E4C3" w14:textId="1FB8FCEA" w:rsidR="00B62E32" w:rsidRPr="00B62E32" w:rsidRDefault="00B62E32">
          <w:pPr>
            <w:pStyle w:val="TOC2"/>
            <w:tabs>
              <w:tab w:val="right" w:leader="dot" w:pos="9061"/>
            </w:tabs>
            <w:rPr>
              <w:rFonts w:eastAsiaTheme="minorEastAsia" w:cstheme="minorBidi"/>
              <w:b w:val="0"/>
              <w:bCs w:val="0"/>
              <w:noProof/>
              <w:sz w:val="24"/>
              <w:szCs w:val="24"/>
            </w:rPr>
          </w:pPr>
          <w:hyperlink w:anchor="_Toc121432404" w:history="1">
            <w:r w:rsidRPr="00B62E32">
              <w:rPr>
                <w:rStyle w:val="Hyperlink"/>
                <w:b w:val="0"/>
                <w:bCs w:val="0"/>
                <w:noProof/>
              </w:rPr>
              <w:t>Activity 3 - Notifiable Data Breaches Report</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_Toc121432404 \h </w:instrText>
            </w:r>
            <w:r w:rsidRPr="00B62E32">
              <w:rPr>
                <w:b w:val="0"/>
                <w:bCs w:val="0"/>
                <w:noProof/>
                <w:webHidden/>
              </w:rPr>
            </w:r>
            <w:r w:rsidRPr="00B62E32">
              <w:rPr>
                <w:b w:val="0"/>
                <w:bCs w:val="0"/>
                <w:noProof/>
                <w:webHidden/>
              </w:rPr>
              <w:fldChar w:fldCharType="separate"/>
            </w:r>
            <w:r w:rsidRPr="00B62E32">
              <w:rPr>
                <w:b w:val="0"/>
                <w:bCs w:val="0"/>
                <w:noProof/>
                <w:webHidden/>
              </w:rPr>
              <w:t>6</w:t>
            </w:r>
            <w:r w:rsidRPr="00B62E32">
              <w:rPr>
                <w:b w:val="0"/>
                <w:bCs w:val="0"/>
                <w:noProof/>
                <w:webHidden/>
              </w:rPr>
              <w:fldChar w:fldCharType="end"/>
            </w:r>
          </w:hyperlink>
        </w:p>
        <w:p w14:paraId="6051F19E" w14:textId="0985F2F8" w:rsidR="00B62E32" w:rsidRPr="00B62E32" w:rsidRDefault="00B62E32">
          <w:pPr>
            <w:pStyle w:val="TOC2"/>
            <w:tabs>
              <w:tab w:val="right" w:leader="dot" w:pos="9061"/>
            </w:tabs>
            <w:rPr>
              <w:rFonts w:eastAsiaTheme="minorEastAsia" w:cstheme="minorBidi"/>
              <w:b w:val="0"/>
              <w:bCs w:val="0"/>
              <w:noProof/>
              <w:sz w:val="24"/>
              <w:szCs w:val="24"/>
            </w:rPr>
          </w:pPr>
          <w:hyperlink w:anchor="_Toc121432405" w:history="1">
            <w:r w:rsidRPr="00B62E32">
              <w:rPr>
                <w:rStyle w:val="Hyperlink"/>
                <w:b w:val="0"/>
                <w:bCs w:val="0"/>
                <w:noProof/>
              </w:rPr>
              <w:t>Activity 4 - Cyber threats and their influence on your business</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_Toc121432405 \h </w:instrText>
            </w:r>
            <w:r w:rsidRPr="00B62E32">
              <w:rPr>
                <w:b w:val="0"/>
                <w:bCs w:val="0"/>
                <w:noProof/>
                <w:webHidden/>
              </w:rPr>
            </w:r>
            <w:r w:rsidRPr="00B62E32">
              <w:rPr>
                <w:b w:val="0"/>
                <w:bCs w:val="0"/>
                <w:noProof/>
                <w:webHidden/>
              </w:rPr>
              <w:fldChar w:fldCharType="separate"/>
            </w:r>
            <w:r w:rsidRPr="00B62E32">
              <w:rPr>
                <w:b w:val="0"/>
                <w:bCs w:val="0"/>
                <w:noProof/>
                <w:webHidden/>
              </w:rPr>
              <w:t>6</w:t>
            </w:r>
            <w:r w:rsidRPr="00B62E32">
              <w:rPr>
                <w:b w:val="0"/>
                <w:bCs w:val="0"/>
                <w:noProof/>
                <w:webHidden/>
              </w:rPr>
              <w:fldChar w:fldCharType="end"/>
            </w:r>
          </w:hyperlink>
        </w:p>
        <w:p w14:paraId="42AF2000" w14:textId="64FBFF4A" w:rsidR="00B62E32" w:rsidRPr="00B62E32" w:rsidRDefault="00B62E32">
          <w:pPr>
            <w:pStyle w:val="TOC2"/>
            <w:tabs>
              <w:tab w:val="right" w:leader="dot" w:pos="9061"/>
            </w:tabs>
            <w:rPr>
              <w:rFonts w:eastAsiaTheme="minorEastAsia" w:cstheme="minorBidi"/>
              <w:b w:val="0"/>
              <w:bCs w:val="0"/>
              <w:noProof/>
              <w:sz w:val="24"/>
              <w:szCs w:val="24"/>
            </w:rPr>
          </w:pPr>
          <w:hyperlink w:anchor="_Toc121432406" w:history="1">
            <w:r w:rsidRPr="00B62E32">
              <w:rPr>
                <w:rStyle w:val="Hyperlink"/>
                <w:b w:val="0"/>
                <w:bCs w:val="0"/>
                <w:noProof/>
              </w:rPr>
              <w:t>Activity 5 - Authentication</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_Toc121432406 \h </w:instrText>
            </w:r>
            <w:r w:rsidRPr="00B62E32">
              <w:rPr>
                <w:b w:val="0"/>
                <w:bCs w:val="0"/>
                <w:noProof/>
                <w:webHidden/>
              </w:rPr>
            </w:r>
            <w:r w:rsidRPr="00B62E32">
              <w:rPr>
                <w:b w:val="0"/>
                <w:bCs w:val="0"/>
                <w:noProof/>
                <w:webHidden/>
              </w:rPr>
              <w:fldChar w:fldCharType="separate"/>
            </w:r>
            <w:r w:rsidRPr="00B62E32">
              <w:rPr>
                <w:b w:val="0"/>
                <w:bCs w:val="0"/>
                <w:noProof/>
                <w:webHidden/>
              </w:rPr>
              <w:t>7</w:t>
            </w:r>
            <w:r w:rsidRPr="00B62E32">
              <w:rPr>
                <w:b w:val="0"/>
                <w:bCs w:val="0"/>
                <w:noProof/>
                <w:webHidden/>
              </w:rPr>
              <w:fldChar w:fldCharType="end"/>
            </w:r>
          </w:hyperlink>
        </w:p>
        <w:p w14:paraId="536B8587" w14:textId="747331DE" w:rsidR="00B62E32" w:rsidRPr="00B62E32" w:rsidRDefault="00B62E32">
          <w:pPr>
            <w:pStyle w:val="TOC2"/>
            <w:tabs>
              <w:tab w:val="right" w:leader="dot" w:pos="9061"/>
            </w:tabs>
            <w:rPr>
              <w:rFonts w:eastAsiaTheme="minorEastAsia" w:cstheme="minorBidi"/>
              <w:b w:val="0"/>
              <w:bCs w:val="0"/>
              <w:noProof/>
              <w:sz w:val="24"/>
              <w:szCs w:val="24"/>
            </w:rPr>
          </w:pPr>
          <w:hyperlink w:anchor="_Toc121432407" w:history="1">
            <w:r w:rsidRPr="00B62E32">
              <w:rPr>
                <w:rStyle w:val="Hyperlink"/>
                <w:b w:val="0"/>
                <w:bCs w:val="0"/>
                <w:noProof/>
              </w:rPr>
              <w:t>Activity 6 - Wi-Fi security</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_Toc121432407 \h </w:instrText>
            </w:r>
            <w:r w:rsidRPr="00B62E32">
              <w:rPr>
                <w:b w:val="0"/>
                <w:bCs w:val="0"/>
                <w:noProof/>
                <w:webHidden/>
              </w:rPr>
            </w:r>
            <w:r w:rsidRPr="00B62E32">
              <w:rPr>
                <w:b w:val="0"/>
                <w:bCs w:val="0"/>
                <w:noProof/>
                <w:webHidden/>
              </w:rPr>
              <w:fldChar w:fldCharType="separate"/>
            </w:r>
            <w:r w:rsidRPr="00B62E32">
              <w:rPr>
                <w:b w:val="0"/>
                <w:bCs w:val="0"/>
                <w:noProof/>
                <w:webHidden/>
              </w:rPr>
              <w:t>7</w:t>
            </w:r>
            <w:r w:rsidRPr="00B62E32">
              <w:rPr>
                <w:b w:val="0"/>
                <w:bCs w:val="0"/>
                <w:noProof/>
                <w:webHidden/>
              </w:rPr>
              <w:fldChar w:fldCharType="end"/>
            </w:r>
          </w:hyperlink>
        </w:p>
        <w:p w14:paraId="5EEE6A9A" w14:textId="6F901885" w:rsidR="00B62E32" w:rsidRPr="00B62E32" w:rsidRDefault="00B62E32">
          <w:pPr>
            <w:pStyle w:val="TOC2"/>
            <w:tabs>
              <w:tab w:val="right" w:leader="dot" w:pos="9061"/>
            </w:tabs>
            <w:rPr>
              <w:rFonts w:eastAsiaTheme="minorEastAsia" w:cstheme="minorBidi"/>
              <w:b w:val="0"/>
              <w:bCs w:val="0"/>
              <w:noProof/>
              <w:sz w:val="24"/>
              <w:szCs w:val="24"/>
            </w:rPr>
          </w:pPr>
          <w:hyperlink w:anchor="_Toc121432408" w:history="1">
            <w:r w:rsidRPr="00B62E32">
              <w:rPr>
                <w:rStyle w:val="Hyperlink"/>
                <w:b w:val="0"/>
                <w:bCs w:val="0"/>
                <w:noProof/>
              </w:rPr>
              <w:t>Activity 7 - Turn on automatic updates</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_Toc121432408 \h </w:instrText>
            </w:r>
            <w:r w:rsidRPr="00B62E32">
              <w:rPr>
                <w:b w:val="0"/>
                <w:bCs w:val="0"/>
                <w:noProof/>
                <w:webHidden/>
              </w:rPr>
            </w:r>
            <w:r w:rsidRPr="00B62E32">
              <w:rPr>
                <w:b w:val="0"/>
                <w:bCs w:val="0"/>
                <w:noProof/>
                <w:webHidden/>
              </w:rPr>
              <w:fldChar w:fldCharType="separate"/>
            </w:r>
            <w:r w:rsidRPr="00B62E32">
              <w:rPr>
                <w:b w:val="0"/>
                <w:bCs w:val="0"/>
                <w:noProof/>
                <w:webHidden/>
              </w:rPr>
              <w:t>8</w:t>
            </w:r>
            <w:r w:rsidRPr="00B62E32">
              <w:rPr>
                <w:b w:val="0"/>
                <w:bCs w:val="0"/>
                <w:noProof/>
                <w:webHidden/>
              </w:rPr>
              <w:fldChar w:fldCharType="end"/>
            </w:r>
          </w:hyperlink>
        </w:p>
        <w:p w14:paraId="7B7C789F" w14:textId="0FA57FD1" w:rsidR="00B62E32" w:rsidRPr="00B62E32" w:rsidRDefault="00B62E32">
          <w:pPr>
            <w:pStyle w:val="TOC2"/>
            <w:tabs>
              <w:tab w:val="right" w:leader="dot" w:pos="9061"/>
            </w:tabs>
            <w:rPr>
              <w:rFonts w:eastAsiaTheme="minorEastAsia" w:cstheme="minorBidi"/>
              <w:b w:val="0"/>
              <w:bCs w:val="0"/>
              <w:noProof/>
              <w:sz w:val="24"/>
              <w:szCs w:val="24"/>
            </w:rPr>
          </w:pPr>
          <w:hyperlink w:anchor="_Toc121432409" w:history="1">
            <w:r w:rsidRPr="00B62E32">
              <w:rPr>
                <w:rStyle w:val="Hyperlink"/>
                <w:b w:val="0"/>
                <w:bCs w:val="0"/>
                <w:noProof/>
              </w:rPr>
              <w:t>Activity 8 - Create an action plan</w:t>
            </w:r>
            <w:r w:rsidRPr="00B62E32">
              <w:rPr>
                <w:b w:val="0"/>
                <w:bCs w:val="0"/>
                <w:noProof/>
                <w:webHidden/>
              </w:rPr>
              <w:tab/>
            </w:r>
            <w:r w:rsidRPr="00B62E32">
              <w:rPr>
                <w:b w:val="0"/>
                <w:bCs w:val="0"/>
                <w:noProof/>
                <w:webHidden/>
              </w:rPr>
              <w:fldChar w:fldCharType="begin"/>
            </w:r>
            <w:r w:rsidRPr="00B62E32">
              <w:rPr>
                <w:b w:val="0"/>
                <w:bCs w:val="0"/>
                <w:noProof/>
                <w:webHidden/>
              </w:rPr>
              <w:instrText xml:space="preserve"> PAGEREF _Toc121432409 \h </w:instrText>
            </w:r>
            <w:r w:rsidRPr="00B62E32">
              <w:rPr>
                <w:b w:val="0"/>
                <w:bCs w:val="0"/>
                <w:noProof/>
                <w:webHidden/>
              </w:rPr>
            </w:r>
            <w:r w:rsidRPr="00B62E32">
              <w:rPr>
                <w:b w:val="0"/>
                <w:bCs w:val="0"/>
                <w:noProof/>
                <w:webHidden/>
              </w:rPr>
              <w:fldChar w:fldCharType="separate"/>
            </w:r>
            <w:r w:rsidRPr="00B62E32">
              <w:rPr>
                <w:b w:val="0"/>
                <w:bCs w:val="0"/>
                <w:noProof/>
                <w:webHidden/>
              </w:rPr>
              <w:t>8</w:t>
            </w:r>
            <w:r w:rsidRPr="00B62E32">
              <w:rPr>
                <w:b w:val="0"/>
                <w:bCs w:val="0"/>
                <w:noProof/>
                <w:webHidden/>
              </w:rPr>
              <w:fldChar w:fldCharType="end"/>
            </w:r>
          </w:hyperlink>
        </w:p>
        <w:p w14:paraId="60EC2C2E" w14:textId="712C746E" w:rsidR="00B5639E" w:rsidRPr="00B62E32" w:rsidRDefault="00B5639E" w:rsidP="00B5639E">
          <w:pPr>
            <w:rPr>
              <w:rStyle w:val="ChrSemi-Bold"/>
              <w:rFonts w:ascii="Times New Roman" w:hAnsi="Times New Roman"/>
            </w:rPr>
          </w:pPr>
          <w:r w:rsidRPr="00B62E32">
            <w:rPr>
              <w:rFonts w:asciiTheme="minorHAnsi" w:hAnsiTheme="minorHAnsi"/>
              <w:noProof/>
              <w:sz w:val="22"/>
              <w:szCs w:val="22"/>
            </w:rPr>
            <w:fldChar w:fldCharType="end"/>
          </w:r>
        </w:p>
      </w:sdtContent>
    </w:sdt>
    <w:p w14:paraId="6C450A1E" w14:textId="38EC6BB1" w:rsidR="006D3044" w:rsidRPr="00722B4E" w:rsidRDefault="006D3044" w:rsidP="006D3044">
      <w:pPr>
        <w:pStyle w:val="BodyText"/>
        <w:pageBreakBefore/>
        <w:rPr>
          <w:rStyle w:val="ChrSemi-Bold"/>
          <w:rFonts w:asciiTheme="minorHAnsi" w:hAnsiTheme="minorHAnsi"/>
          <w:b/>
          <w:bCs/>
          <w:szCs w:val="22"/>
        </w:rPr>
      </w:pPr>
      <w:r w:rsidRPr="00722B4E">
        <w:rPr>
          <w:rStyle w:val="ChrSemi-Bold"/>
          <w:rFonts w:asciiTheme="minorHAnsi" w:hAnsiTheme="minorHAnsi"/>
          <w:b/>
          <w:bCs/>
          <w:szCs w:val="22"/>
        </w:rPr>
        <w:lastRenderedPageBreak/>
        <w:t>Acknowledgments</w:t>
      </w:r>
    </w:p>
    <w:p w14:paraId="2FA21A22" w14:textId="30853FCB" w:rsidR="006D3044" w:rsidRDefault="006D3044" w:rsidP="00411659">
      <w:pPr>
        <w:pStyle w:val="BodyText"/>
        <w:spacing w:after="120"/>
        <w:rPr>
          <w:szCs w:val="22"/>
        </w:rPr>
      </w:pPr>
      <w:r w:rsidRPr="00722B4E">
        <w:rPr>
          <w:szCs w:val="22"/>
        </w:rPr>
        <w:t xml:space="preserve">This workbook and workshop content has been developed by Luke Bozzetto of </w:t>
      </w:r>
      <w:proofErr w:type="spellStart"/>
      <w:r w:rsidRPr="00722B4E">
        <w:rPr>
          <w:szCs w:val="22"/>
        </w:rPr>
        <w:t>Levo</w:t>
      </w:r>
      <w:proofErr w:type="spellEnd"/>
      <w:r w:rsidRPr="00722B4E">
        <w:rPr>
          <w:szCs w:val="22"/>
        </w:rPr>
        <w:t xml:space="preserve"> Blocks</w:t>
      </w:r>
      <w:r w:rsidR="00EB3EA2">
        <w:rPr>
          <w:szCs w:val="22"/>
        </w:rPr>
        <w:t xml:space="preserve"> </w:t>
      </w:r>
      <w:r w:rsidR="00E856D3">
        <w:rPr>
          <w:szCs w:val="22"/>
        </w:rPr>
        <w:t xml:space="preserve">in collaboration with </w:t>
      </w:r>
      <w:r w:rsidR="00EB3EA2">
        <w:rPr>
          <w:szCs w:val="22"/>
        </w:rPr>
        <w:t>Monarch Institute</w:t>
      </w:r>
      <w:r w:rsidR="00E856D3">
        <w:rPr>
          <w:szCs w:val="22"/>
        </w:rPr>
        <w:t xml:space="preserve"> and Business Victoria. </w:t>
      </w:r>
    </w:p>
    <w:p w14:paraId="02ED1256" w14:textId="2AABF1B4" w:rsidR="00411659" w:rsidRPr="00722B4E" w:rsidRDefault="00411659" w:rsidP="006D3044">
      <w:pPr>
        <w:pStyle w:val="BodyText"/>
        <w:rPr>
          <w:rFonts w:eastAsia="Arial"/>
          <w:szCs w:val="22"/>
        </w:rPr>
      </w:pPr>
      <w:r>
        <w:rPr>
          <w:szCs w:val="22"/>
        </w:rPr>
        <w:t>This workshop and associated activities have been modified by Rabi Gunaratnam of BizPower Business Consultants to suit a one-hour workshop for small business.</w:t>
      </w:r>
    </w:p>
    <w:p w14:paraId="78D1604B" w14:textId="77777777" w:rsidR="006D3044" w:rsidRPr="00722B4E" w:rsidRDefault="006D3044" w:rsidP="006D3044">
      <w:pPr>
        <w:spacing w:before="480"/>
        <w:rPr>
          <w:rStyle w:val="ChrSemi-Bold"/>
          <w:rFonts w:asciiTheme="minorHAnsi" w:hAnsiTheme="minorHAnsi"/>
          <w:b/>
          <w:bCs/>
          <w:sz w:val="22"/>
          <w:szCs w:val="22"/>
        </w:rPr>
      </w:pPr>
      <w:r w:rsidRPr="00722B4E">
        <w:rPr>
          <w:rStyle w:val="ChrSemi-Bold"/>
          <w:rFonts w:asciiTheme="minorHAnsi" w:hAnsiTheme="minorHAnsi"/>
          <w:b/>
          <w:bCs/>
          <w:sz w:val="22"/>
          <w:szCs w:val="22"/>
        </w:rPr>
        <w:t>Important disclaimer</w:t>
      </w:r>
    </w:p>
    <w:p w14:paraId="13680433" w14:textId="77777777" w:rsidR="006D3044" w:rsidRPr="00722B4E" w:rsidRDefault="006D3044" w:rsidP="006D3044">
      <w:pPr>
        <w:pStyle w:val="BodyText"/>
        <w:ind w:right="567"/>
        <w:rPr>
          <w:rFonts w:eastAsiaTheme="majorEastAsia"/>
          <w:szCs w:val="22"/>
        </w:rPr>
      </w:pPr>
      <w:r w:rsidRPr="00722B4E">
        <w:rPr>
          <w:rFonts w:eastAsiaTheme="majorEastAsia"/>
          <w:szCs w:val="22"/>
        </w:rPr>
        <w:t>The information contained in this workbook and associated presentations are provided for general guidance and assistance only and are not intended as advice. You should make your own inquiries as to the appropriateness and suitability of the information provided. Independent professional advice should also be sought regarding any investment decision. While every effort has been made to ensure information is correct, no claim is made as to the currency, accuracy, or completeness of the content. The Victorian Government, authors and presenters do not accept any liability to any person for the information (or the use of the information) which is provided or referred to in the workbook and associated presentations.</w:t>
      </w:r>
    </w:p>
    <w:p w14:paraId="1875E22F" w14:textId="77777777" w:rsidR="006D3044" w:rsidRPr="00722B4E" w:rsidRDefault="006D3044" w:rsidP="006D3044">
      <w:pPr>
        <w:pStyle w:val="BodyText"/>
        <w:ind w:right="567"/>
        <w:rPr>
          <w:rFonts w:eastAsiaTheme="majorEastAsia"/>
          <w:szCs w:val="22"/>
        </w:rPr>
      </w:pPr>
    </w:p>
    <w:p w14:paraId="7D72EDC0" w14:textId="77777777" w:rsidR="006D3044" w:rsidRPr="00722B4E" w:rsidRDefault="006D3044" w:rsidP="006D3044">
      <w:pPr>
        <w:rPr>
          <w:rFonts w:asciiTheme="minorHAnsi" w:eastAsiaTheme="majorEastAsia" w:hAnsiTheme="minorHAnsi"/>
          <w:sz w:val="22"/>
          <w:szCs w:val="22"/>
        </w:rPr>
      </w:pPr>
      <w:r w:rsidRPr="00722B4E">
        <w:rPr>
          <w:rFonts w:asciiTheme="minorHAnsi" w:eastAsiaTheme="majorEastAsia" w:hAnsiTheme="minorHAnsi"/>
          <w:sz w:val="22"/>
          <w:szCs w:val="22"/>
        </w:rPr>
        <w:t>© Department of Jobs, Precincts and Regions (DJPR) 2022</w:t>
      </w:r>
    </w:p>
    <w:p w14:paraId="3CD713E0" w14:textId="77777777" w:rsidR="00DC50D1" w:rsidRDefault="00DC50D1">
      <w:pPr>
        <w:spacing w:before="180" w:after="180" w:line="216" w:lineRule="auto"/>
        <w:rPr>
          <w:rFonts w:asciiTheme="minorHAnsi" w:eastAsia="Arial" w:hAnsiTheme="minorHAnsi"/>
          <w:b/>
          <w:bCs/>
          <w:sz w:val="22"/>
          <w:szCs w:val="22"/>
        </w:rPr>
      </w:pPr>
      <w:bookmarkStart w:id="1" w:name="_Toc92271655"/>
      <w:bookmarkEnd w:id="0"/>
      <w:r>
        <w:br w:type="page"/>
      </w:r>
    </w:p>
    <w:p w14:paraId="64BBADB0" w14:textId="77777777" w:rsidR="003D6F3B" w:rsidRPr="008707C3" w:rsidRDefault="003D6F3B" w:rsidP="003D6F3B">
      <w:pPr>
        <w:pStyle w:val="BodyText"/>
        <w:rPr>
          <w:sz w:val="4"/>
          <w:szCs w:val="4"/>
        </w:rPr>
      </w:pPr>
      <w:r w:rsidRPr="00DD0A00">
        <w:rPr>
          <w:rFonts w:eastAsia="Arial"/>
          <w:noProof/>
        </w:rPr>
        <w:lastRenderedPageBreak/>
        <w:drawing>
          <wp:anchor distT="0" distB="0" distL="114300" distR="114300" simplePos="0" relativeHeight="251808768" behindDoc="0" locked="0" layoutInCell="1" allowOverlap="1" wp14:anchorId="5C52B127" wp14:editId="6B631974">
            <wp:simplePos x="0" y="0"/>
            <wp:positionH relativeFrom="column">
              <wp:posOffset>-13335</wp:posOffset>
            </wp:positionH>
            <wp:positionV relativeFrom="paragraph">
              <wp:posOffset>322</wp:posOffset>
            </wp:positionV>
            <wp:extent cx="338455" cy="338455"/>
            <wp:effectExtent l="0" t="0" r="4445" b="4445"/>
            <wp:wrapSquare wrapText="bothSides"/>
            <wp:docPr id="136"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p>
    <w:p w14:paraId="0F03334C" w14:textId="77777777" w:rsidR="003D6F3B" w:rsidRPr="00DD0A00" w:rsidRDefault="003D6F3B" w:rsidP="003D6F3B">
      <w:pPr>
        <w:pStyle w:val="Heading2"/>
      </w:pPr>
      <w:bookmarkStart w:id="2" w:name="_Toc97211373"/>
      <w:bookmarkStart w:id="3" w:name="_Toc98585563"/>
      <w:bookmarkStart w:id="4" w:name="_Toc121432402"/>
      <w:r w:rsidRPr="00DD0A00">
        <w:t>Activity 1 - Before you start</w:t>
      </w:r>
      <w:bookmarkEnd w:id="2"/>
      <w:bookmarkEnd w:id="3"/>
      <w:bookmarkEnd w:id="4"/>
    </w:p>
    <w:p w14:paraId="08D3B5D7" w14:textId="77777777" w:rsidR="003D6F3B" w:rsidRPr="00DD0A00" w:rsidRDefault="003D6F3B" w:rsidP="003D6F3B">
      <w:pPr>
        <w:pStyle w:val="BodyText"/>
      </w:pPr>
    </w:p>
    <w:p w14:paraId="3CF3BAAB" w14:textId="77777777" w:rsidR="003D6F3B" w:rsidRPr="008314D6" w:rsidRDefault="003D6F3B" w:rsidP="003D6F3B">
      <w:pPr>
        <w:pStyle w:val="BodyText"/>
        <w:rPr>
          <w:rStyle w:val="ChrSemi-Bold"/>
          <w:rFonts w:asciiTheme="minorHAnsi" w:hAnsiTheme="minorHAnsi"/>
          <w:i/>
          <w:iCs/>
        </w:rPr>
      </w:pPr>
      <w:r w:rsidRPr="008314D6">
        <w:rPr>
          <w:rStyle w:val="ChrSemi-Bold"/>
          <w:rFonts w:asciiTheme="minorHAnsi" w:hAnsiTheme="minorHAnsi"/>
          <w:i/>
          <w:iCs/>
        </w:rPr>
        <w:t>Answer the following questions:</w:t>
      </w:r>
    </w:p>
    <w:p w14:paraId="6D4D097C" w14:textId="77777777" w:rsidR="003D6F3B" w:rsidRPr="008314D6" w:rsidRDefault="003D6F3B" w:rsidP="003D6F3B">
      <w:pPr>
        <w:pStyle w:val="BodyText"/>
        <w:rPr>
          <w:rStyle w:val="ChrSemi-Bold"/>
          <w:rFonts w:asciiTheme="minorHAnsi" w:hAnsiTheme="minorHAnsi"/>
        </w:rPr>
      </w:pPr>
    </w:p>
    <w:p w14:paraId="3F71D24F" w14:textId="77777777" w:rsidR="003D6F3B" w:rsidRPr="00DD0A00" w:rsidRDefault="003D6F3B" w:rsidP="003D6F3B">
      <w:pPr>
        <w:pStyle w:val="BodyText"/>
        <w:rPr>
          <w:rStyle w:val="ChrSemi-Bold"/>
          <w:rFonts w:asciiTheme="minorHAnsi" w:hAnsiTheme="minorHAnsi"/>
        </w:rPr>
      </w:pPr>
      <w:r w:rsidRPr="00DD0A00">
        <w:rPr>
          <w:rStyle w:val="ChrSemi-Bold"/>
          <w:rFonts w:asciiTheme="minorHAnsi" w:hAnsiTheme="minorHAnsi"/>
        </w:rPr>
        <w:t>Why are you attending this workshop?</w:t>
      </w:r>
    </w:p>
    <w:p w14:paraId="0C9DE8B5" w14:textId="77777777" w:rsidR="003D6F3B" w:rsidRPr="00DD0A00" w:rsidRDefault="003D6F3B" w:rsidP="003D6F3B">
      <w:pPr>
        <w:pStyle w:val="Line"/>
      </w:pPr>
      <w:r w:rsidRPr="00DD0A00">
        <w:tab/>
      </w:r>
    </w:p>
    <w:p w14:paraId="20F53096" w14:textId="77777777" w:rsidR="003D6F3B" w:rsidRPr="00DD0A00" w:rsidRDefault="003D6F3B" w:rsidP="003D6F3B">
      <w:pPr>
        <w:pStyle w:val="Line"/>
      </w:pPr>
      <w:r w:rsidRPr="00DD0A00">
        <w:tab/>
      </w:r>
    </w:p>
    <w:p w14:paraId="7955B33F" w14:textId="77777777" w:rsidR="003D6F3B" w:rsidRPr="00DD0A00" w:rsidRDefault="003D6F3B" w:rsidP="003D6F3B">
      <w:pPr>
        <w:pStyle w:val="Line"/>
      </w:pPr>
      <w:r w:rsidRPr="00DD0A00">
        <w:tab/>
      </w:r>
    </w:p>
    <w:p w14:paraId="67CA6009" w14:textId="77777777" w:rsidR="003D6F3B" w:rsidRPr="00DD0A00" w:rsidRDefault="003D6F3B" w:rsidP="003D6F3B">
      <w:pPr>
        <w:pStyle w:val="Line"/>
      </w:pPr>
      <w:r w:rsidRPr="00DD0A00">
        <w:tab/>
      </w:r>
    </w:p>
    <w:p w14:paraId="59D325B1" w14:textId="77777777" w:rsidR="003D6F3B" w:rsidRPr="00DD0A00" w:rsidRDefault="003D6F3B" w:rsidP="003D6F3B">
      <w:pPr>
        <w:pStyle w:val="BodyText"/>
        <w:rPr>
          <w:rStyle w:val="ChrSemi-Bold"/>
          <w:rFonts w:asciiTheme="minorHAnsi" w:hAnsiTheme="minorHAnsi"/>
        </w:rPr>
      </w:pPr>
      <w:r w:rsidRPr="00DD0A00">
        <w:rPr>
          <w:rStyle w:val="ChrSemi-Bold"/>
          <w:rFonts w:asciiTheme="minorHAnsi" w:hAnsiTheme="minorHAnsi"/>
        </w:rPr>
        <w:t>What are your objectives or desired outcomes from attending this workshop?</w:t>
      </w:r>
    </w:p>
    <w:p w14:paraId="1459CAC6" w14:textId="77777777" w:rsidR="003D6F3B" w:rsidRPr="00DD0A00" w:rsidRDefault="003D6F3B" w:rsidP="003D6F3B">
      <w:pPr>
        <w:pStyle w:val="Line"/>
      </w:pPr>
      <w:r w:rsidRPr="00DD0A00">
        <w:tab/>
      </w:r>
    </w:p>
    <w:p w14:paraId="53C4CEBE" w14:textId="77777777" w:rsidR="003D6F3B" w:rsidRPr="00DD0A00" w:rsidRDefault="003D6F3B" w:rsidP="003D6F3B">
      <w:pPr>
        <w:pStyle w:val="Line"/>
      </w:pPr>
      <w:r w:rsidRPr="00DD0A00">
        <w:tab/>
      </w:r>
    </w:p>
    <w:p w14:paraId="403C2D6F" w14:textId="77777777" w:rsidR="003D6F3B" w:rsidRPr="00DD0A00" w:rsidRDefault="003D6F3B" w:rsidP="003D6F3B">
      <w:pPr>
        <w:pStyle w:val="Line"/>
      </w:pPr>
      <w:r w:rsidRPr="00DD0A00">
        <w:tab/>
      </w:r>
    </w:p>
    <w:p w14:paraId="5FA7D011" w14:textId="77777777" w:rsidR="003D6F3B" w:rsidRPr="00DD0A00" w:rsidRDefault="003D6F3B" w:rsidP="003D6F3B">
      <w:pPr>
        <w:pStyle w:val="Line"/>
      </w:pPr>
      <w:r w:rsidRPr="00DD0A00">
        <w:tab/>
      </w:r>
    </w:p>
    <w:p w14:paraId="43E606B9" w14:textId="77777777" w:rsidR="003D6F3B" w:rsidRPr="00DD0A00" w:rsidRDefault="003D6F3B" w:rsidP="003D6F3B">
      <w:pPr>
        <w:pStyle w:val="BodyText"/>
        <w:rPr>
          <w:rStyle w:val="ChrSemi-Bold"/>
          <w:rFonts w:asciiTheme="minorHAnsi" w:hAnsiTheme="minorHAnsi"/>
        </w:rPr>
      </w:pPr>
      <w:r w:rsidRPr="00DD0A00">
        <w:rPr>
          <w:rStyle w:val="ChrSemi-Bold"/>
          <w:rFonts w:asciiTheme="minorHAnsi" w:hAnsiTheme="minorHAnsi"/>
        </w:rPr>
        <w:t xml:space="preserve">What questions would you like answered at the workshop? </w:t>
      </w:r>
    </w:p>
    <w:p w14:paraId="6A9CCC48" w14:textId="77777777" w:rsidR="003D6F3B" w:rsidRPr="00DD0A00" w:rsidRDefault="003D6F3B" w:rsidP="003D6F3B">
      <w:pPr>
        <w:pStyle w:val="Line"/>
      </w:pPr>
      <w:r w:rsidRPr="00DD0A00">
        <w:tab/>
      </w:r>
    </w:p>
    <w:p w14:paraId="1C55E7A3" w14:textId="77777777" w:rsidR="003D6F3B" w:rsidRPr="00DD0A00" w:rsidRDefault="003D6F3B" w:rsidP="003D6F3B">
      <w:pPr>
        <w:pStyle w:val="Line"/>
      </w:pPr>
      <w:r w:rsidRPr="00DD0A00">
        <w:tab/>
      </w:r>
    </w:p>
    <w:p w14:paraId="26A406E6" w14:textId="77777777" w:rsidR="003D6F3B" w:rsidRPr="00DD0A00" w:rsidRDefault="003D6F3B" w:rsidP="003D6F3B">
      <w:pPr>
        <w:pStyle w:val="Line"/>
      </w:pPr>
      <w:r w:rsidRPr="00DD0A00">
        <w:tab/>
      </w:r>
    </w:p>
    <w:p w14:paraId="7DA95F3F" w14:textId="77777777" w:rsidR="003D6F3B" w:rsidRPr="00DD0A00" w:rsidRDefault="003D6F3B" w:rsidP="003D6F3B">
      <w:pPr>
        <w:pStyle w:val="Line"/>
      </w:pPr>
      <w:r w:rsidRPr="00DD0A00">
        <w:tab/>
      </w:r>
    </w:p>
    <w:p w14:paraId="5584ACAE" w14:textId="2B54C951" w:rsidR="003D6F3B" w:rsidRPr="003D6F3B" w:rsidRDefault="003D6F3B" w:rsidP="003D6F3B">
      <w:r>
        <w:br w:type="page"/>
      </w:r>
    </w:p>
    <w:p w14:paraId="510AD3C1" w14:textId="3C2BADD6" w:rsidR="00C44B93" w:rsidRPr="007532D8" w:rsidRDefault="00DC50D1" w:rsidP="007532D8">
      <w:pPr>
        <w:pStyle w:val="Heading2"/>
      </w:pPr>
      <w:bookmarkStart w:id="5" w:name="_Toc121432403"/>
      <w:r w:rsidRPr="00591561">
        <w:rPr>
          <w:noProof/>
        </w:rPr>
        <w:lastRenderedPageBreak/>
        <w:drawing>
          <wp:anchor distT="0" distB="0" distL="114300" distR="114300" simplePos="0" relativeHeight="251735040" behindDoc="0" locked="0" layoutInCell="1" allowOverlap="1" wp14:anchorId="5EB31E3C" wp14:editId="77028080">
            <wp:simplePos x="0" y="0"/>
            <wp:positionH relativeFrom="column">
              <wp:posOffset>-1270</wp:posOffset>
            </wp:positionH>
            <wp:positionV relativeFrom="paragraph">
              <wp:posOffset>91</wp:posOffset>
            </wp:positionV>
            <wp:extent cx="338455" cy="338455"/>
            <wp:effectExtent l="0" t="0" r="4445" b="4445"/>
            <wp:wrapSquare wrapText="bothSides"/>
            <wp:docPr id="6"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bookmarkEnd w:id="1"/>
      <w:r w:rsidR="00F42E8C">
        <w:t xml:space="preserve">Activity </w:t>
      </w:r>
      <w:r w:rsidR="003D6F3B">
        <w:t>2</w:t>
      </w:r>
      <w:r w:rsidR="00F42E8C">
        <w:t xml:space="preserve"> - </w:t>
      </w:r>
      <w:r w:rsidR="00A75300">
        <w:t>Types of data</w:t>
      </w:r>
      <w:bookmarkEnd w:id="5"/>
      <w:r w:rsidR="00C719E8" w:rsidRPr="00591561">
        <w:br/>
      </w:r>
    </w:p>
    <w:p w14:paraId="62A7C0EB" w14:textId="074A586B" w:rsidR="00B67655" w:rsidRPr="00A75300" w:rsidRDefault="00B67655" w:rsidP="00B67655">
      <w:pPr>
        <w:pStyle w:val="BodyText"/>
        <w:rPr>
          <w:rFonts w:eastAsia="Arial"/>
          <w:szCs w:val="22"/>
        </w:rPr>
      </w:pPr>
      <w:r w:rsidRPr="00A75300">
        <w:rPr>
          <w:rFonts w:eastAsia="Arial"/>
          <w:szCs w:val="22"/>
        </w:rPr>
        <w:t xml:space="preserve">Based on the information provided </w:t>
      </w:r>
      <w:r w:rsidR="00A75300" w:rsidRPr="00A75300">
        <w:rPr>
          <w:rFonts w:eastAsia="Arial"/>
          <w:szCs w:val="22"/>
        </w:rPr>
        <w:t>so far</w:t>
      </w:r>
      <w:r w:rsidRPr="00A75300">
        <w:rPr>
          <w:rFonts w:eastAsia="Arial"/>
          <w:szCs w:val="22"/>
        </w:rPr>
        <w:t>, make a list of the types of data that you currently store for your business and note where the data is stored (e.g., single PC, shared network drive, cloud, etc.)</w:t>
      </w:r>
      <w:r w:rsidR="00A75300">
        <w:rPr>
          <w:rFonts w:eastAsia="Arial"/>
          <w:szCs w:val="22"/>
        </w:rPr>
        <w:t>.</w:t>
      </w:r>
    </w:p>
    <w:p w14:paraId="06EDA3F2" w14:textId="58A0D135" w:rsidR="007001FA" w:rsidRPr="00722B4E" w:rsidRDefault="007001FA" w:rsidP="00AE052C">
      <w:pPr>
        <w:pStyle w:val="BodyText"/>
        <w:rPr>
          <w:rFonts w:eastAsia="Arial"/>
          <w:szCs w:val="22"/>
        </w:rPr>
      </w:pPr>
    </w:p>
    <w:tbl>
      <w:tblPr>
        <w:tblStyle w:val="TableGrid"/>
        <w:tblW w:w="0" w:type="auto"/>
        <w:tblLook w:val="04A0" w:firstRow="1" w:lastRow="0" w:firstColumn="1" w:lastColumn="0" w:noHBand="0" w:noVBand="1"/>
      </w:tblPr>
      <w:tblGrid>
        <w:gridCol w:w="8956"/>
      </w:tblGrid>
      <w:tr w:rsidR="007001FA" w:rsidRPr="00722B4E" w14:paraId="447F4FCE" w14:textId="77777777" w:rsidTr="00FC3DB7">
        <w:trPr>
          <w:trHeight w:val="2649"/>
        </w:trPr>
        <w:tc>
          <w:tcPr>
            <w:tcW w:w="8956" w:type="dxa"/>
            <w:vAlign w:val="bottom"/>
          </w:tcPr>
          <w:p w14:paraId="69D67CB7" w14:textId="555B43C9" w:rsidR="00C9255A" w:rsidRPr="00722B4E" w:rsidRDefault="007001FA" w:rsidP="00DC50D1">
            <w:pPr>
              <w:pStyle w:val="BodyText"/>
              <w:ind w:left="358"/>
              <w:rPr>
                <w:rFonts w:eastAsia="Arial"/>
                <w:b/>
                <w:bCs/>
                <w:szCs w:val="22"/>
              </w:rPr>
            </w:pPr>
            <w:r w:rsidRPr="00722B4E">
              <w:rPr>
                <w:rFonts w:eastAsia="Arial"/>
                <w:b/>
                <w:bCs/>
                <w:szCs w:val="22"/>
              </w:rPr>
              <w:t>1.</w:t>
            </w:r>
          </w:p>
          <w:p w14:paraId="79E645B4" w14:textId="77777777" w:rsidR="007001FA" w:rsidRPr="00722B4E" w:rsidRDefault="007001FA" w:rsidP="00DC50D1">
            <w:pPr>
              <w:pStyle w:val="BodyText"/>
              <w:ind w:left="358"/>
              <w:rPr>
                <w:rFonts w:eastAsia="Arial"/>
                <w:b/>
                <w:bCs/>
                <w:szCs w:val="22"/>
              </w:rPr>
            </w:pPr>
          </w:p>
          <w:p w14:paraId="19AF9725" w14:textId="77777777" w:rsidR="0078426D" w:rsidRPr="00722B4E" w:rsidRDefault="0078426D" w:rsidP="00DC50D1">
            <w:pPr>
              <w:pStyle w:val="BodyText"/>
              <w:ind w:left="358"/>
              <w:rPr>
                <w:rFonts w:eastAsia="Arial"/>
                <w:b/>
                <w:bCs/>
                <w:szCs w:val="22"/>
              </w:rPr>
            </w:pPr>
          </w:p>
          <w:p w14:paraId="2554E26E" w14:textId="120D0CC5" w:rsidR="0078426D" w:rsidRPr="00722B4E" w:rsidRDefault="0078426D" w:rsidP="00DC50D1">
            <w:pPr>
              <w:pStyle w:val="BodyText"/>
              <w:ind w:left="358"/>
              <w:rPr>
                <w:rFonts w:eastAsia="Arial"/>
                <w:b/>
                <w:bCs/>
                <w:szCs w:val="22"/>
              </w:rPr>
            </w:pPr>
          </w:p>
        </w:tc>
      </w:tr>
      <w:tr w:rsidR="007001FA" w:rsidRPr="00722B4E" w14:paraId="0D000151" w14:textId="77777777" w:rsidTr="00FC3DB7">
        <w:trPr>
          <w:trHeight w:val="2606"/>
        </w:trPr>
        <w:tc>
          <w:tcPr>
            <w:tcW w:w="8956" w:type="dxa"/>
            <w:vAlign w:val="bottom"/>
          </w:tcPr>
          <w:p w14:paraId="774B849F" w14:textId="272BC618" w:rsidR="0078164D" w:rsidRPr="00722B4E" w:rsidRDefault="007001FA" w:rsidP="00DC50D1">
            <w:pPr>
              <w:pStyle w:val="BodyText"/>
              <w:ind w:left="358"/>
              <w:rPr>
                <w:rFonts w:eastAsia="Arial"/>
                <w:b/>
                <w:bCs/>
                <w:szCs w:val="22"/>
              </w:rPr>
            </w:pPr>
            <w:r w:rsidRPr="00722B4E">
              <w:rPr>
                <w:rFonts w:eastAsia="Arial"/>
                <w:b/>
                <w:bCs/>
                <w:szCs w:val="22"/>
              </w:rPr>
              <w:t>2.</w:t>
            </w:r>
          </w:p>
          <w:p w14:paraId="1BA24674" w14:textId="77777777" w:rsidR="007001FA" w:rsidRPr="00722B4E" w:rsidRDefault="007001FA" w:rsidP="00DC50D1">
            <w:pPr>
              <w:pStyle w:val="BodyText"/>
              <w:ind w:left="358"/>
              <w:rPr>
                <w:rFonts w:eastAsia="Arial"/>
                <w:b/>
                <w:bCs/>
                <w:szCs w:val="22"/>
              </w:rPr>
            </w:pPr>
          </w:p>
          <w:p w14:paraId="261C0666" w14:textId="77777777" w:rsidR="0078426D" w:rsidRPr="00722B4E" w:rsidRDefault="0078426D" w:rsidP="00DC50D1">
            <w:pPr>
              <w:pStyle w:val="BodyText"/>
              <w:ind w:left="358"/>
              <w:rPr>
                <w:rFonts w:eastAsia="Arial"/>
                <w:b/>
                <w:bCs/>
                <w:szCs w:val="22"/>
              </w:rPr>
            </w:pPr>
          </w:p>
          <w:p w14:paraId="253568BE" w14:textId="3B75827F" w:rsidR="0078426D" w:rsidRPr="00722B4E" w:rsidRDefault="0078426D" w:rsidP="00DC50D1">
            <w:pPr>
              <w:pStyle w:val="BodyText"/>
              <w:ind w:left="358"/>
              <w:rPr>
                <w:rFonts w:eastAsia="Arial"/>
                <w:b/>
                <w:bCs/>
                <w:szCs w:val="22"/>
              </w:rPr>
            </w:pPr>
          </w:p>
        </w:tc>
      </w:tr>
      <w:tr w:rsidR="007001FA" w:rsidRPr="00722B4E" w14:paraId="24D6433C" w14:textId="77777777" w:rsidTr="00FC3DB7">
        <w:trPr>
          <w:trHeight w:val="2649"/>
        </w:trPr>
        <w:tc>
          <w:tcPr>
            <w:tcW w:w="8956" w:type="dxa"/>
            <w:vAlign w:val="bottom"/>
          </w:tcPr>
          <w:p w14:paraId="543F2E0E" w14:textId="77777777" w:rsidR="007001FA" w:rsidRPr="00722B4E" w:rsidRDefault="007001FA" w:rsidP="00DC50D1">
            <w:pPr>
              <w:pStyle w:val="BodyText"/>
              <w:ind w:left="358"/>
              <w:rPr>
                <w:rFonts w:eastAsia="Arial"/>
                <w:b/>
                <w:bCs/>
                <w:szCs w:val="22"/>
              </w:rPr>
            </w:pPr>
            <w:r w:rsidRPr="00722B4E">
              <w:rPr>
                <w:rFonts w:eastAsia="Arial"/>
                <w:b/>
                <w:bCs/>
                <w:szCs w:val="22"/>
              </w:rPr>
              <w:t>3.</w:t>
            </w:r>
          </w:p>
          <w:p w14:paraId="34DCF5A7" w14:textId="77777777" w:rsidR="007001FA" w:rsidRPr="00722B4E" w:rsidRDefault="007001FA" w:rsidP="00DC50D1">
            <w:pPr>
              <w:pStyle w:val="BodyText"/>
              <w:ind w:left="358"/>
              <w:rPr>
                <w:rFonts w:eastAsia="Arial"/>
                <w:b/>
                <w:bCs/>
                <w:szCs w:val="22"/>
              </w:rPr>
            </w:pPr>
          </w:p>
          <w:p w14:paraId="03D67188" w14:textId="77777777" w:rsidR="0078426D" w:rsidRPr="00722B4E" w:rsidRDefault="0078426D" w:rsidP="00DC50D1">
            <w:pPr>
              <w:pStyle w:val="BodyText"/>
              <w:ind w:left="358"/>
              <w:rPr>
                <w:rFonts w:eastAsia="Arial"/>
                <w:b/>
                <w:bCs/>
                <w:szCs w:val="22"/>
              </w:rPr>
            </w:pPr>
          </w:p>
          <w:p w14:paraId="692E0081" w14:textId="1BC8DD17" w:rsidR="0078426D" w:rsidRPr="00722B4E" w:rsidRDefault="0078426D" w:rsidP="00DC50D1">
            <w:pPr>
              <w:pStyle w:val="BodyText"/>
              <w:ind w:left="358"/>
              <w:rPr>
                <w:rFonts w:eastAsia="Arial"/>
                <w:b/>
                <w:bCs/>
                <w:szCs w:val="22"/>
              </w:rPr>
            </w:pPr>
          </w:p>
        </w:tc>
      </w:tr>
    </w:tbl>
    <w:p w14:paraId="07BDE9BE" w14:textId="77777777" w:rsidR="00591561" w:rsidRDefault="00591561" w:rsidP="00591561">
      <w:pPr>
        <w:rPr>
          <w:rFonts w:eastAsia="Arial"/>
        </w:rPr>
      </w:pPr>
    </w:p>
    <w:p w14:paraId="3631B78B" w14:textId="7AEFAEAC" w:rsidR="00A75300" w:rsidRDefault="004A0BCB" w:rsidP="004A0BCB">
      <w:pPr>
        <w:spacing w:before="180" w:after="180" w:line="216" w:lineRule="auto"/>
        <w:rPr>
          <w:rFonts w:asciiTheme="minorHAnsi" w:eastAsia="Arial" w:hAnsiTheme="minorHAnsi"/>
          <w:b/>
          <w:bCs/>
          <w:sz w:val="22"/>
          <w:szCs w:val="22"/>
        </w:rPr>
      </w:pPr>
      <w:r>
        <w:rPr>
          <w:rFonts w:asciiTheme="minorHAnsi" w:eastAsia="Arial" w:hAnsiTheme="minorHAnsi"/>
          <w:b/>
          <w:bCs/>
          <w:sz w:val="22"/>
          <w:szCs w:val="22"/>
        </w:rPr>
        <w:br w:type="page"/>
      </w:r>
    </w:p>
    <w:p w14:paraId="61157351" w14:textId="580CE9A7" w:rsidR="00591561" w:rsidRDefault="004A0BCB" w:rsidP="00591561">
      <w:pPr>
        <w:pStyle w:val="Heading2"/>
      </w:pPr>
      <w:bookmarkStart w:id="6" w:name="_Toc121432404"/>
      <w:r w:rsidRPr="00233E13">
        <w:rPr>
          <w:noProof/>
        </w:rPr>
        <w:lastRenderedPageBreak/>
        <w:drawing>
          <wp:anchor distT="0" distB="0" distL="114300" distR="114300" simplePos="0" relativeHeight="251771904" behindDoc="0" locked="0" layoutInCell="1" allowOverlap="1" wp14:anchorId="25FB53CF" wp14:editId="3DF0A1E1">
            <wp:simplePos x="0" y="0"/>
            <wp:positionH relativeFrom="column">
              <wp:posOffset>-18596</wp:posOffset>
            </wp:positionH>
            <wp:positionV relativeFrom="paragraph">
              <wp:posOffset>363</wp:posOffset>
            </wp:positionV>
            <wp:extent cx="338455" cy="338455"/>
            <wp:effectExtent l="0" t="0" r="4445" b="4445"/>
            <wp:wrapSquare wrapText="bothSides"/>
            <wp:docPr id="22"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r w:rsidR="00A60676">
        <w:t xml:space="preserve">Activity 3 - </w:t>
      </w:r>
      <w:r w:rsidR="00133B6D" w:rsidRPr="00233E13">
        <w:t>Notifiable Data Breaches Report</w:t>
      </w:r>
      <w:bookmarkEnd w:id="6"/>
    </w:p>
    <w:p w14:paraId="0AB879DB" w14:textId="71DC8EF3" w:rsidR="00591561" w:rsidRPr="00FA1FE1" w:rsidRDefault="00591561" w:rsidP="00591561">
      <w:pPr>
        <w:pStyle w:val="Heading2"/>
        <w:rPr>
          <w:i/>
          <w:iCs/>
        </w:rPr>
      </w:pPr>
    </w:p>
    <w:p w14:paraId="4B9A71AB" w14:textId="2A7D94C5" w:rsidR="00506A7E" w:rsidRPr="00506A7E" w:rsidRDefault="00506A7E" w:rsidP="00506A7E">
      <w:pPr>
        <w:spacing w:after="120"/>
        <w:rPr>
          <w:rFonts w:asciiTheme="minorHAnsi" w:eastAsia="Arial" w:hAnsiTheme="minorHAnsi"/>
          <w:sz w:val="22"/>
          <w:szCs w:val="22"/>
        </w:rPr>
      </w:pPr>
      <w:bookmarkStart w:id="7" w:name="_Hlk121406377"/>
      <w:r w:rsidRPr="00506A7E">
        <w:rPr>
          <w:rFonts w:asciiTheme="minorHAnsi" w:eastAsia="Arial" w:hAnsiTheme="minorHAnsi"/>
          <w:sz w:val="22"/>
          <w:szCs w:val="22"/>
        </w:rPr>
        <w:t>There are a host of guides relevant to cyber security.</w:t>
      </w:r>
    </w:p>
    <w:p w14:paraId="7F079737" w14:textId="7A92E1B4" w:rsidR="00506A7E" w:rsidRPr="00506A7E" w:rsidRDefault="00506A7E" w:rsidP="00506A7E">
      <w:pPr>
        <w:spacing w:after="120"/>
        <w:rPr>
          <w:rFonts w:asciiTheme="minorHAnsi" w:eastAsia="Arial" w:hAnsiTheme="minorHAnsi"/>
          <w:sz w:val="22"/>
          <w:szCs w:val="22"/>
        </w:rPr>
      </w:pPr>
      <w:r w:rsidRPr="00506A7E">
        <w:rPr>
          <w:rFonts w:asciiTheme="minorHAnsi" w:eastAsia="Arial" w:hAnsiTheme="minorHAnsi"/>
          <w:sz w:val="22"/>
          <w:szCs w:val="22"/>
        </w:rPr>
        <w:t>Here are a few you can read:</w:t>
      </w:r>
    </w:p>
    <w:p w14:paraId="614120F9" w14:textId="11644929" w:rsidR="00506A7E" w:rsidRPr="00506A7E" w:rsidRDefault="00506A7E" w:rsidP="00506A7E">
      <w:pPr>
        <w:spacing w:after="120"/>
        <w:rPr>
          <w:rFonts w:asciiTheme="minorHAnsi" w:eastAsia="Arial" w:hAnsiTheme="minorHAnsi"/>
          <w:sz w:val="22"/>
          <w:szCs w:val="22"/>
        </w:rPr>
      </w:pPr>
      <w:r w:rsidRPr="00506A7E">
        <w:rPr>
          <w:rFonts w:asciiTheme="minorHAnsi" w:eastAsia="Arial" w:hAnsiTheme="minorHAnsi"/>
          <w:sz w:val="22"/>
          <w:szCs w:val="22"/>
        </w:rPr>
        <w:t>ACSC Small Business Cyber Security Guide https://www.cyber.gov.au/acsc/view-all-content/publications/small-business-cyber-security-guide</w:t>
      </w:r>
      <w:r>
        <w:rPr>
          <w:rFonts w:asciiTheme="minorHAnsi" w:eastAsia="Arial" w:hAnsiTheme="minorHAnsi"/>
          <w:sz w:val="22"/>
          <w:szCs w:val="22"/>
        </w:rPr>
        <w:t xml:space="preserve"> </w:t>
      </w:r>
    </w:p>
    <w:p w14:paraId="1A9AE460" w14:textId="4F577306" w:rsidR="00506A7E" w:rsidRPr="00506A7E" w:rsidRDefault="00506A7E" w:rsidP="00506A7E">
      <w:pPr>
        <w:spacing w:after="120"/>
        <w:rPr>
          <w:rFonts w:asciiTheme="minorHAnsi" w:eastAsia="Arial" w:hAnsiTheme="minorHAnsi"/>
          <w:sz w:val="22"/>
          <w:szCs w:val="22"/>
        </w:rPr>
      </w:pPr>
      <w:r w:rsidRPr="00506A7E">
        <w:rPr>
          <w:rFonts w:asciiTheme="minorHAnsi" w:eastAsia="Arial" w:hAnsiTheme="minorHAnsi"/>
          <w:sz w:val="22"/>
          <w:szCs w:val="22"/>
        </w:rPr>
        <w:t>SBDC of WA Cyber Security https://www.smallbusiness.wa.gov.au/legal-risk/cyber-security</w:t>
      </w:r>
      <w:r>
        <w:rPr>
          <w:rFonts w:asciiTheme="minorHAnsi" w:eastAsia="Arial" w:hAnsiTheme="minorHAnsi"/>
          <w:sz w:val="22"/>
          <w:szCs w:val="22"/>
        </w:rPr>
        <w:t xml:space="preserve"> </w:t>
      </w:r>
    </w:p>
    <w:p w14:paraId="4337EA47" w14:textId="68E49D4F" w:rsidR="00506A7E" w:rsidRPr="00506A7E" w:rsidRDefault="00506A7E" w:rsidP="00506A7E">
      <w:pPr>
        <w:spacing w:after="120"/>
        <w:rPr>
          <w:rFonts w:asciiTheme="minorHAnsi" w:eastAsia="Arial" w:hAnsiTheme="minorHAnsi"/>
          <w:sz w:val="22"/>
          <w:szCs w:val="22"/>
        </w:rPr>
      </w:pPr>
      <w:r w:rsidRPr="00506A7E">
        <w:rPr>
          <w:rFonts w:asciiTheme="minorHAnsi" w:eastAsia="Arial" w:hAnsiTheme="minorHAnsi"/>
          <w:sz w:val="22"/>
          <w:szCs w:val="22"/>
        </w:rPr>
        <w:t>Manage cybersecurity in your business (Business Victoria) - https://business.vic.gov.au/business-information/protect-your-business/manage-cyber-security-in-your-business</w:t>
      </w:r>
      <w:r>
        <w:rPr>
          <w:rFonts w:asciiTheme="minorHAnsi" w:eastAsia="Arial" w:hAnsiTheme="minorHAnsi"/>
          <w:sz w:val="22"/>
          <w:szCs w:val="22"/>
        </w:rPr>
        <w:t xml:space="preserve"> </w:t>
      </w:r>
    </w:p>
    <w:p w14:paraId="17F6CAF2" w14:textId="2573C60E" w:rsidR="00506A7E" w:rsidRDefault="00506A7E" w:rsidP="00506A7E">
      <w:pPr>
        <w:spacing w:after="120"/>
        <w:rPr>
          <w:rFonts w:asciiTheme="minorHAnsi" w:eastAsia="Arial" w:hAnsiTheme="minorHAnsi"/>
          <w:sz w:val="22"/>
          <w:szCs w:val="22"/>
        </w:rPr>
      </w:pPr>
      <w:r w:rsidRPr="00506A7E">
        <w:rPr>
          <w:rFonts w:asciiTheme="minorHAnsi" w:eastAsia="Arial" w:hAnsiTheme="minorHAnsi"/>
          <w:sz w:val="22"/>
          <w:szCs w:val="22"/>
        </w:rPr>
        <w:t>Cyber security and your business (Australian Government) https://business.gov.au/online/cyber-security/cyber-security-and-your-business</w:t>
      </w:r>
      <w:r>
        <w:rPr>
          <w:rFonts w:asciiTheme="minorHAnsi" w:eastAsia="Arial" w:hAnsiTheme="minorHAnsi"/>
          <w:sz w:val="22"/>
          <w:szCs w:val="22"/>
        </w:rPr>
        <w:t xml:space="preserve"> </w:t>
      </w:r>
      <w:r w:rsidRPr="00506A7E">
        <w:rPr>
          <w:rFonts w:asciiTheme="minorHAnsi" w:eastAsia="Arial" w:hAnsiTheme="minorHAnsi"/>
          <w:sz w:val="22"/>
          <w:szCs w:val="22"/>
        </w:rPr>
        <w:t xml:space="preserve"> </w:t>
      </w:r>
    </w:p>
    <w:p w14:paraId="5A65C5CC" w14:textId="2F602EF9" w:rsidR="00133B6D" w:rsidRPr="00A75300" w:rsidRDefault="00506A7E" w:rsidP="00506A7E">
      <w:pPr>
        <w:spacing w:after="120"/>
        <w:rPr>
          <w:rFonts w:asciiTheme="minorHAnsi" w:eastAsia="Arial" w:hAnsiTheme="minorHAnsi"/>
          <w:sz w:val="22"/>
          <w:szCs w:val="22"/>
        </w:rPr>
      </w:pPr>
      <w:r>
        <w:rPr>
          <w:rFonts w:asciiTheme="minorHAnsi" w:eastAsia="Arial" w:hAnsiTheme="minorHAnsi"/>
          <w:sz w:val="22"/>
          <w:szCs w:val="22"/>
        </w:rPr>
        <w:t xml:space="preserve">To </w:t>
      </w:r>
      <w:r w:rsidR="00133B6D" w:rsidRPr="00A75300">
        <w:rPr>
          <w:rFonts w:asciiTheme="minorHAnsi" w:eastAsia="Arial" w:hAnsiTheme="minorHAnsi"/>
          <w:sz w:val="22"/>
          <w:szCs w:val="22"/>
        </w:rPr>
        <w:t xml:space="preserve">gain an understanding of the current landscape of data breaches in Australia, </w:t>
      </w:r>
      <w:r w:rsidR="00A75300">
        <w:rPr>
          <w:rFonts w:asciiTheme="minorHAnsi" w:eastAsia="Arial" w:hAnsiTheme="minorHAnsi"/>
          <w:sz w:val="22"/>
          <w:szCs w:val="22"/>
        </w:rPr>
        <w:t>click the link on screen</w:t>
      </w:r>
      <w:r w:rsidR="00133B6D" w:rsidRPr="00A75300">
        <w:rPr>
          <w:rFonts w:asciiTheme="minorHAnsi" w:eastAsia="Arial" w:hAnsiTheme="minorHAnsi"/>
          <w:sz w:val="22"/>
          <w:szCs w:val="22"/>
        </w:rPr>
        <w:t xml:space="preserve"> to review the latest </w:t>
      </w:r>
      <w:r w:rsidR="00A75300" w:rsidRPr="00A75300">
        <w:rPr>
          <w:rFonts w:asciiTheme="minorHAnsi" w:eastAsia="Arial" w:hAnsiTheme="minorHAnsi"/>
          <w:sz w:val="22"/>
          <w:szCs w:val="22"/>
        </w:rPr>
        <w:t xml:space="preserve">notifiable data breach statistics </w:t>
      </w:r>
      <w:r w:rsidR="00133B6D" w:rsidRPr="00A75300">
        <w:rPr>
          <w:rFonts w:asciiTheme="minorHAnsi" w:eastAsia="Arial" w:hAnsiTheme="minorHAnsi"/>
          <w:sz w:val="22"/>
          <w:szCs w:val="22"/>
        </w:rPr>
        <w:t xml:space="preserve">and </w:t>
      </w:r>
      <w:bookmarkEnd w:id="7"/>
      <w:r w:rsidR="00133B6D" w:rsidRPr="00A75300">
        <w:rPr>
          <w:rFonts w:asciiTheme="minorHAnsi" w:eastAsia="Arial" w:hAnsiTheme="minorHAnsi"/>
          <w:sz w:val="22"/>
          <w:szCs w:val="22"/>
        </w:rPr>
        <w:t>take note of any information th</w:t>
      </w:r>
      <w:r w:rsidR="00A75300">
        <w:rPr>
          <w:rFonts w:asciiTheme="minorHAnsi" w:eastAsia="Arial" w:hAnsiTheme="minorHAnsi"/>
          <w:sz w:val="22"/>
          <w:szCs w:val="22"/>
        </w:rPr>
        <w:t>at</w:t>
      </w:r>
      <w:r w:rsidR="00133B6D" w:rsidRPr="00A75300">
        <w:rPr>
          <w:rFonts w:asciiTheme="minorHAnsi" w:eastAsia="Arial" w:hAnsiTheme="minorHAnsi"/>
          <w:sz w:val="22"/>
          <w:szCs w:val="22"/>
        </w:rPr>
        <w:t xml:space="preserve"> is relevant to your type of business:</w:t>
      </w:r>
    </w:p>
    <w:p w14:paraId="13A0AAA1" w14:textId="785B0252" w:rsidR="00594507" w:rsidRPr="00A75300" w:rsidRDefault="00A10216" w:rsidP="00FA1FE1">
      <w:pPr>
        <w:rPr>
          <w:rFonts w:asciiTheme="minorHAnsi" w:eastAsia="Arial" w:hAnsiTheme="minorHAnsi"/>
          <w:sz w:val="22"/>
          <w:szCs w:val="22"/>
        </w:rPr>
      </w:pPr>
      <w:r>
        <w:rPr>
          <w:rFonts w:asciiTheme="minorHAnsi" w:eastAsia="Arial" w:hAnsiTheme="minorHAnsi"/>
          <w:sz w:val="22"/>
          <w:szCs w:val="22"/>
        </w:rPr>
        <w:t>[</w:t>
      </w:r>
      <w:hyperlink r:id="rId14" w:history="1">
        <w:r w:rsidR="00312F0B" w:rsidRPr="00312F0B">
          <w:rPr>
            <w:rStyle w:val="Hyperlink"/>
            <w:spacing w:val="0"/>
          </w:rPr>
          <w:t>https://www.oaic.gov.au/privacy/notifiable-data-breaches/notifiable-data-breaches-statistics/notifiable-data-breaches-report-january-june-2022</w:t>
        </w:r>
      </w:hyperlink>
      <w:r w:rsidR="00312F0B">
        <w:t xml:space="preserve"> </w:t>
      </w:r>
      <w:r>
        <w:rPr>
          <w:rFonts w:asciiTheme="minorHAnsi" w:eastAsia="Arial" w:hAnsiTheme="minorHAnsi"/>
          <w:spacing w:val="-2"/>
          <w:sz w:val="22"/>
          <w:szCs w:val="22"/>
        </w:rPr>
        <w:t>]</w:t>
      </w:r>
    </w:p>
    <w:p w14:paraId="2BCDC885" w14:textId="567503D7" w:rsidR="00FC3DB7" w:rsidRPr="00FA1FE1" w:rsidRDefault="00FC3DB7" w:rsidP="00FA1FE1">
      <w:pPr>
        <w:rPr>
          <w:rFonts w:asciiTheme="minorHAnsi" w:eastAsia="Arial" w:hAnsiTheme="minorHAnsi"/>
          <w:i/>
          <w:iCs/>
        </w:rPr>
      </w:pPr>
      <w:bookmarkStart w:id="8" w:name="_Toc92271658"/>
    </w:p>
    <w:p w14:paraId="4C0A7658" w14:textId="09317C3E" w:rsidR="00FC3DB7" w:rsidRDefault="00FC3DB7" w:rsidP="007532D8">
      <w:r w:rsidRPr="00C719E8">
        <w:rPr>
          <w:noProof/>
        </w:rPr>
        <w:drawing>
          <wp:anchor distT="0" distB="0" distL="114300" distR="114300" simplePos="0" relativeHeight="251773952" behindDoc="0" locked="0" layoutInCell="1" allowOverlap="1" wp14:anchorId="40DE5A80" wp14:editId="1B839C8F">
            <wp:simplePos x="0" y="0"/>
            <wp:positionH relativeFrom="column">
              <wp:posOffset>0</wp:posOffset>
            </wp:positionH>
            <wp:positionV relativeFrom="paragraph">
              <wp:posOffset>97405</wp:posOffset>
            </wp:positionV>
            <wp:extent cx="338455" cy="338455"/>
            <wp:effectExtent l="0" t="0" r="4445" b="4445"/>
            <wp:wrapSquare wrapText="bothSides"/>
            <wp:docPr id="12"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p>
    <w:p w14:paraId="52E8248B" w14:textId="16B0C589" w:rsidR="0073192E" w:rsidRPr="007532D8" w:rsidRDefault="00CF2C67" w:rsidP="007532D8">
      <w:pPr>
        <w:pStyle w:val="Heading2"/>
      </w:pPr>
      <w:bookmarkStart w:id="9" w:name="_Toc121432405"/>
      <w:r>
        <w:t xml:space="preserve">Activity </w:t>
      </w:r>
      <w:r w:rsidR="003D6F3B">
        <w:t>4</w:t>
      </w:r>
      <w:r>
        <w:t xml:space="preserve"> - </w:t>
      </w:r>
      <w:r w:rsidR="0073192E" w:rsidRPr="007532D8">
        <w:t>Cyber threats</w:t>
      </w:r>
      <w:bookmarkEnd w:id="8"/>
      <w:r w:rsidR="00A75300">
        <w:t xml:space="preserve"> and their influence on your business</w:t>
      </w:r>
      <w:bookmarkEnd w:id="9"/>
    </w:p>
    <w:p w14:paraId="099BFF3F" w14:textId="344AAABD" w:rsidR="00C719E8" w:rsidRDefault="00C719E8" w:rsidP="00901FE6">
      <w:pPr>
        <w:rPr>
          <w:rFonts w:asciiTheme="minorHAnsi" w:hAnsiTheme="minorHAnsi"/>
          <w:i/>
          <w:iCs/>
          <w:sz w:val="22"/>
          <w:szCs w:val="22"/>
        </w:rPr>
      </w:pPr>
    </w:p>
    <w:p w14:paraId="64A0E5D0" w14:textId="77777777" w:rsidR="00A75300" w:rsidRDefault="003B5036" w:rsidP="00901FE6">
      <w:pPr>
        <w:rPr>
          <w:rFonts w:asciiTheme="minorHAnsi" w:hAnsiTheme="minorHAnsi"/>
          <w:sz w:val="22"/>
          <w:szCs w:val="22"/>
        </w:rPr>
      </w:pPr>
      <w:r w:rsidRPr="00A75300">
        <w:rPr>
          <w:rFonts w:asciiTheme="minorHAnsi" w:hAnsiTheme="minorHAnsi"/>
          <w:sz w:val="22"/>
          <w:szCs w:val="22"/>
        </w:rPr>
        <w:t>List the cyber threats that are mostly likely to affect your business</w:t>
      </w:r>
      <w:r w:rsidR="00A75300">
        <w:rPr>
          <w:rFonts w:asciiTheme="minorHAnsi" w:hAnsiTheme="minorHAnsi"/>
          <w:sz w:val="22"/>
          <w:szCs w:val="22"/>
        </w:rPr>
        <w:t>.</w:t>
      </w:r>
      <w:r w:rsidRPr="00A75300">
        <w:rPr>
          <w:rFonts w:asciiTheme="minorHAnsi" w:hAnsiTheme="minorHAnsi"/>
          <w:sz w:val="22"/>
          <w:szCs w:val="22"/>
        </w:rPr>
        <w:t xml:space="preserve"> </w:t>
      </w:r>
    </w:p>
    <w:p w14:paraId="29D2585E" w14:textId="77777777" w:rsidR="00A75300" w:rsidRDefault="00A75300" w:rsidP="00901FE6">
      <w:pPr>
        <w:rPr>
          <w:rFonts w:asciiTheme="minorHAnsi" w:hAnsiTheme="minorHAnsi"/>
          <w:sz w:val="22"/>
          <w:szCs w:val="22"/>
        </w:rPr>
      </w:pPr>
    </w:p>
    <w:p w14:paraId="409EAB9D" w14:textId="2ECD1E2E" w:rsidR="003B5036" w:rsidRPr="00A75300" w:rsidRDefault="00A75300" w:rsidP="00901FE6">
      <w:pPr>
        <w:rPr>
          <w:rFonts w:asciiTheme="minorHAnsi" w:hAnsiTheme="minorHAnsi"/>
          <w:sz w:val="22"/>
          <w:szCs w:val="22"/>
        </w:rPr>
      </w:pPr>
      <w:r>
        <w:rPr>
          <w:rFonts w:asciiTheme="minorHAnsi" w:hAnsiTheme="minorHAnsi"/>
          <w:sz w:val="22"/>
          <w:szCs w:val="22"/>
        </w:rPr>
        <w:t>List</w:t>
      </w:r>
      <w:r w:rsidR="003B5036" w:rsidRPr="00A75300">
        <w:rPr>
          <w:rFonts w:asciiTheme="minorHAnsi" w:hAnsiTheme="minorHAnsi"/>
          <w:sz w:val="22"/>
          <w:szCs w:val="22"/>
        </w:rPr>
        <w:t xml:space="preserve"> current protective measures (if any) that have been implemented to safeguard against such attacks.   </w:t>
      </w:r>
    </w:p>
    <w:p w14:paraId="2AB2C345" w14:textId="61CE6B89" w:rsidR="00FC3DB7" w:rsidRDefault="004A0BCB" w:rsidP="00901FE6">
      <w:pPr>
        <w:rPr>
          <w:rFonts w:asciiTheme="minorHAnsi" w:hAnsiTheme="minorHAnsi"/>
          <w:i/>
          <w:iCs/>
          <w:sz w:val="22"/>
          <w:szCs w:val="22"/>
        </w:rPr>
      </w:pPr>
      <w:r>
        <w:rPr>
          <w:rFonts w:asciiTheme="minorHAnsi" w:hAnsiTheme="minorHAnsi"/>
          <w:noProof/>
          <w:sz w:val="22"/>
          <w:szCs w:val="22"/>
        </w:rPr>
        <mc:AlternateContent>
          <mc:Choice Requires="wps">
            <w:drawing>
              <wp:anchor distT="0" distB="0" distL="114300" distR="114300" simplePos="0" relativeHeight="251804672" behindDoc="0" locked="0" layoutInCell="1" allowOverlap="1" wp14:anchorId="14A56313" wp14:editId="31ADAB57">
                <wp:simplePos x="0" y="0"/>
                <wp:positionH relativeFrom="column">
                  <wp:posOffset>9979</wp:posOffset>
                </wp:positionH>
                <wp:positionV relativeFrom="paragraph">
                  <wp:posOffset>185329</wp:posOffset>
                </wp:positionV>
                <wp:extent cx="5795010" cy="3069771"/>
                <wp:effectExtent l="0" t="0" r="8890" b="16510"/>
                <wp:wrapNone/>
                <wp:docPr id="15" name="Text Box 15"/>
                <wp:cNvGraphicFramePr/>
                <a:graphic xmlns:a="http://schemas.openxmlformats.org/drawingml/2006/main">
                  <a:graphicData uri="http://schemas.microsoft.com/office/word/2010/wordprocessingShape">
                    <wps:wsp>
                      <wps:cNvSpPr txBox="1"/>
                      <wps:spPr>
                        <a:xfrm>
                          <a:off x="0" y="0"/>
                          <a:ext cx="5795010" cy="3069771"/>
                        </a:xfrm>
                        <a:prstGeom prst="rect">
                          <a:avLst/>
                        </a:prstGeom>
                        <a:solidFill>
                          <a:schemeClr val="lt1"/>
                        </a:solidFill>
                        <a:ln w="6350">
                          <a:solidFill>
                            <a:prstClr val="black"/>
                          </a:solidFill>
                        </a:ln>
                      </wps:spPr>
                      <wps:txbx>
                        <w:txbxContent>
                          <w:p w14:paraId="6F82E37B" w14:textId="77777777" w:rsidR="00FC3DB7" w:rsidRDefault="00FC3D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A56313" id="Text Box 15" o:spid="_x0000_s1029" type="#_x0000_t202" style="position:absolute;margin-left:.8pt;margin-top:14.6pt;width:456.3pt;height:241.7pt;z-index:251804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" fillcolor="white [3201]" strokeweight=".5pt">
                <v:textbox>
                  <w:txbxContent>
                    <w:p w14:paraId="6F82E37B" w14:textId="77777777" w:rsidR="00FC3DB7" w:rsidRDefault="00FC3DB7"/>
                  </w:txbxContent>
                </v:textbox>
              </v:shape>
            </w:pict>
          </mc:Fallback>
        </mc:AlternateContent>
      </w:r>
    </w:p>
    <w:p w14:paraId="491AB347" w14:textId="6B732461" w:rsidR="00FC3DB7" w:rsidRDefault="00FC3DB7" w:rsidP="00901FE6">
      <w:pPr>
        <w:rPr>
          <w:rFonts w:asciiTheme="minorHAnsi" w:hAnsiTheme="minorHAnsi"/>
          <w:i/>
          <w:iCs/>
          <w:sz w:val="22"/>
          <w:szCs w:val="22"/>
        </w:rPr>
      </w:pPr>
    </w:p>
    <w:p w14:paraId="1A0DF8DE" w14:textId="0C7DF797" w:rsidR="00FC3DB7" w:rsidRDefault="00FC3DB7" w:rsidP="00901FE6">
      <w:pPr>
        <w:rPr>
          <w:rFonts w:asciiTheme="minorHAnsi" w:hAnsiTheme="minorHAnsi"/>
          <w:i/>
          <w:iCs/>
          <w:sz w:val="22"/>
          <w:szCs w:val="22"/>
        </w:rPr>
      </w:pPr>
    </w:p>
    <w:p w14:paraId="1E700196" w14:textId="64FDBF2A" w:rsidR="00FC3DB7" w:rsidRDefault="00FC3DB7" w:rsidP="00901FE6">
      <w:pPr>
        <w:rPr>
          <w:rFonts w:asciiTheme="minorHAnsi" w:hAnsiTheme="minorHAnsi"/>
          <w:i/>
          <w:iCs/>
          <w:sz w:val="22"/>
          <w:szCs w:val="22"/>
        </w:rPr>
      </w:pPr>
    </w:p>
    <w:p w14:paraId="093D70C4" w14:textId="2ADE3BE6" w:rsidR="00FC3DB7" w:rsidRDefault="00FC3DB7" w:rsidP="00901FE6">
      <w:pPr>
        <w:rPr>
          <w:rFonts w:asciiTheme="minorHAnsi" w:hAnsiTheme="minorHAnsi"/>
          <w:i/>
          <w:iCs/>
          <w:sz w:val="22"/>
          <w:szCs w:val="22"/>
        </w:rPr>
      </w:pPr>
    </w:p>
    <w:p w14:paraId="2AACA7D2" w14:textId="678D14A1" w:rsidR="00FC3DB7" w:rsidRDefault="00FC3DB7" w:rsidP="00901FE6">
      <w:pPr>
        <w:rPr>
          <w:rFonts w:asciiTheme="minorHAnsi" w:hAnsiTheme="minorHAnsi"/>
          <w:i/>
          <w:iCs/>
          <w:sz w:val="22"/>
          <w:szCs w:val="22"/>
        </w:rPr>
      </w:pPr>
    </w:p>
    <w:p w14:paraId="63348532" w14:textId="70E6AF72" w:rsidR="00FC3DB7" w:rsidRDefault="00FC3DB7" w:rsidP="00901FE6">
      <w:pPr>
        <w:rPr>
          <w:rFonts w:asciiTheme="minorHAnsi" w:hAnsiTheme="minorHAnsi"/>
          <w:i/>
          <w:iCs/>
          <w:sz w:val="22"/>
          <w:szCs w:val="22"/>
        </w:rPr>
      </w:pPr>
    </w:p>
    <w:p w14:paraId="5CE591E9" w14:textId="4AC7E015" w:rsidR="00FC3DB7" w:rsidRDefault="00FC3DB7" w:rsidP="00901FE6">
      <w:pPr>
        <w:rPr>
          <w:rFonts w:asciiTheme="minorHAnsi" w:hAnsiTheme="minorHAnsi"/>
          <w:i/>
          <w:iCs/>
          <w:sz w:val="22"/>
          <w:szCs w:val="22"/>
        </w:rPr>
      </w:pPr>
    </w:p>
    <w:p w14:paraId="322D420F" w14:textId="0D4C0967" w:rsidR="00FC3DB7" w:rsidRDefault="00FC3DB7" w:rsidP="00901FE6">
      <w:pPr>
        <w:rPr>
          <w:rFonts w:asciiTheme="minorHAnsi" w:hAnsiTheme="minorHAnsi"/>
          <w:i/>
          <w:iCs/>
          <w:sz w:val="22"/>
          <w:szCs w:val="22"/>
        </w:rPr>
      </w:pPr>
    </w:p>
    <w:p w14:paraId="391160A0" w14:textId="1099A93C" w:rsidR="00FC3DB7" w:rsidRDefault="00FC3DB7" w:rsidP="00901FE6">
      <w:pPr>
        <w:rPr>
          <w:rFonts w:asciiTheme="minorHAnsi" w:hAnsiTheme="minorHAnsi"/>
          <w:i/>
          <w:iCs/>
          <w:sz w:val="22"/>
          <w:szCs w:val="22"/>
        </w:rPr>
      </w:pPr>
    </w:p>
    <w:p w14:paraId="32601148" w14:textId="3D12484C" w:rsidR="00FC3DB7" w:rsidRDefault="00FC3DB7" w:rsidP="00901FE6">
      <w:pPr>
        <w:rPr>
          <w:rFonts w:asciiTheme="minorHAnsi" w:hAnsiTheme="minorHAnsi"/>
          <w:i/>
          <w:iCs/>
          <w:sz w:val="22"/>
          <w:szCs w:val="22"/>
        </w:rPr>
      </w:pPr>
    </w:p>
    <w:p w14:paraId="1C85A8DD" w14:textId="32D99FA6" w:rsidR="00FC3DB7" w:rsidRDefault="00FC3DB7" w:rsidP="00901FE6">
      <w:pPr>
        <w:rPr>
          <w:rFonts w:asciiTheme="minorHAnsi" w:hAnsiTheme="minorHAnsi"/>
          <w:i/>
          <w:iCs/>
          <w:sz w:val="22"/>
          <w:szCs w:val="22"/>
        </w:rPr>
      </w:pPr>
    </w:p>
    <w:p w14:paraId="360C6EA1" w14:textId="22DF2110" w:rsidR="00FC3DB7" w:rsidRDefault="00FC3DB7" w:rsidP="00901FE6">
      <w:pPr>
        <w:rPr>
          <w:rFonts w:asciiTheme="minorHAnsi" w:hAnsiTheme="minorHAnsi"/>
          <w:i/>
          <w:iCs/>
          <w:sz w:val="22"/>
          <w:szCs w:val="22"/>
        </w:rPr>
      </w:pPr>
    </w:p>
    <w:p w14:paraId="7302B009" w14:textId="77777777" w:rsidR="00FC3DB7" w:rsidRPr="00C719E8" w:rsidRDefault="00FC3DB7" w:rsidP="00901FE6">
      <w:pPr>
        <w:rPr>
          <w:rFonts w:asciiTheme="minorHAnsi" w:hAnsiTheme="minorHAnsi"/>
          <w:i/>
          <w:iCs/>
          <w:sz w:val="22"/>
          <w:szCs w:val="22"/>
        </w:rPr>
      </w:pPr>
    </w:p>
    <w:p w14:paraId="4E353C69" w14:textId="61970B82" w:rsidR="00313C81" w:rsidRDefault="00313C81" w:rsidP="007532D8"/>
    <w:p w14:paraId="7AA15928" w14:textId="79634DDA" w:rsidR="007532D8" w:rsidRPr="007532D8" w:rsidRDefault="007532D8" w:rsidP="007532D8"/>
    <w:p w14:paraId="3F587467" w14:textId="02894E5F" w:rsidR="00A75300" w:rsidRDefault="00A75300">
      <w:pPr>
        <w:spacing w:before="180" w:after="180" w:line="216" w:lineRule="auto"/>
        <w:rPr>
          <w:rFonts w:asciiTheme="minorHAnsi" w:eastAsia="Arial" w:hAnsiTheme="minorHAnsi"/>
          <w:b/>
          <w:bCs/>
          <w:sz w:val="22"/>
          <w:szCs w:val="22"/>
        </w:rPr>
      </w:pPr>
      <w:r>
        <w:br w:type="page"/>
      </w:r>
    </w:p>
    <w:p w14:paraId="19F9F51D" w14:textId="33CA0BAE" w:rsidR="00FC3DB7" w:rsidRPr="006A5370" w:rsidRDefault="00A75300" w:rsidP="007532D8">
      <w:pPr>
        <w:pStyle w:val="Heading2"/>
      </w:pPr>
      <w:bookmarkStart w:id="10" w:name="_Toc121432406"/>
      <w:r w:rsidRPr="00722B4E">
        <w:rPr>
          <w:noProof/>
        </w:rPr>
        <w:lastRenderedPageBreak/>
        <w:drawing>
          <wp:anchor distT="0" distB="0" distL="114300" distR="114300" simplePos="0" relativeHeight="251776000" behindDoc="0" locked="0" layoutInCell="1" allowOverlap="1" wp14:anchorId="615548C8" wp14:editId="4D102E01">
            <wp:simplePos x="0" y="0"/>
            <wp:positionH relativeFrom="column">
              <wp:posOffset>0</wp:posOffset>
            </wp:positionH>
            <wp:positionV relativeFrom="paragraph">
              <wp:posOffset>0</wp:posOffset>
            </wp:positionV>
            <wp:extent cx="338455" cy="338455"/>
            <wp:effectExtent l="0" t="0" r="4445" b="4445"/>
            <wp:wrapSquare wrapText="bothSides"/>
            <wp:docPr id="13"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r w:rsidR="003027B9" w:rsidRPr="006A5370">
        <w:t>A</w:t>
      </w:r>
      <w:r w:rsidR="00210AE0">
        <w:t xml:space="preserve">ctivity </w:t>
      </w:r>
      <w:r w:rsidR="003D6F3B">
        <w:t>5</w:t>
      </w:r>
      <w:r w:rsidR="00210AE0">
        <w:t xml:space="preserve"> - A</w:t>
      </w:r>
      <w:r w:rsidR="003027B9" w:rsidRPr="006A5370">
        <w:t>uthentication</w:t>
      </w:r>
      <w:bookmarkEnd w:id="10"/>
      <w:r w:rsidR="003027B9" w:rsidRPr="006A5370">
        <w:t xml:space="preserve"> </w:t>
      </w:r>
      <w:r w:rsidR="00FC3DB7">
        <w:br/>
      </w:r>
    </w:p>
    <w:p w14:paraId="7E56B728" w14:textId="29003CAA" w:rsidR="0059793F" w:rsidRPr="0059793F" w:rsidRDefault="003027B9" w:rsidP="0067149E">
      <w:pPr>
        <w:spacing w:before="180" w:after="180" w:line="216" w:lineRule="auto"/>
        <w:rPr>
          <w:rFonts w:asciiTheme="minorHAnsi" w:eastAsia="Arial" w:hAnsiTheme="minorHAnsi"/>
          <w:sz w:val="22"/>
          <w:szCs w:val="22"/>
        </w:rPr>
      </w:pPr>
      <w:r w:rsidRPr="0059793F">
        <w:rPr>
          <w:rFonts w:asciiTheme="minorHAnsi" w:eastAsia="Arial" w:hAnsiTheme="minorHAnsi"/>
          <w:sz w:val="22"/>
          <w:szCs w:val="22"/>
        </w:rPr>
        <w:t xml:space="preserve">What authentication methods are currently used in your business? </w:t>
      </w:r>
    </w:p>
    <w:p w14:paraId="798B2894" w14:textId="6BE1161E" w:rsidR="006A5370" w:rsidRPr="0067149E" w:rsidRDefault="00BA7DDF" w:rsidP="0067149E">
      <w:pPr>
        <w:spacing w:before="180" w:after="180" w:line="216" w:lineRule="auto"/>
        <w:rPr>
          <w:rFonts w:asciiTheme="minorHAnsi" w:eastAsia="Arial" w:hAnsiTheme="minorHAnsi"/>
          <w:i/>
          <w:iCs/>
          <w:sz w:val="22"/>
          <w:szCs w:val="22"/>
        </w:rPr>
      </w:pPr>
      <w:r w:rsidRPr="0059793F">
        <w:rPr>
          <w:rFonts w:asciiTheme="minorHAnsi" w:hAnsiTheme="minorHAnsi"/>
          <w:noProof/>
          <w:sz w:val="22"/>
          <w:szCs w:val="22"/>
        </w:rPr>
        <mc:AlternateContent>
          <mc:Choice Requires="wps">
            <w:drawing>
              <wp:anchor distT="0" distB="0" distL="114300" distR="114300" simplePos="0" relativeHeight="251806720" behindDoc="0" locked="0" layoutInCell="1" allowOverlap="1" wp14:anchorId="658D025F" wp14:editId="2764AF05">
                <wp:simplePos x="0" y="0"/>
                <wp:positionH relativeFrom="column">
                  <wp:posOffset>9797</wp:posOffset>
                </wp:positionH>
                <wp:positionV relativeFrom="paragraph">
                  <wp:posOffset>592999</wp:posOffset>
                </wp:positionV>
                <wp:extent cx="5795010" cy="2877820"/>
                <wp:effectExtent l="0" t="0" r="8890" b="17780"/>
                <wp:wrapNone/>
                <wp:docPr id="16" name="Text Box 16"/>
                <wp:cNvGraphicFramePr/>
                <a:graphic xmlns:a="http://schemas.openxmlformats.org/drawingml/2006/main">
                  <a:graphicData uri="http://schemas.microsoft.com/office/word/2010/wordprocessingShape">
                    <wps:wsp>
                      <wps:cNvSpPr txBox="1"/>
                      <wps:spPr>
                        <a:xfrm>
                          <a:off x="0" y="0"/>
                          <a:ext cx="5795010" cy="2877820"/>
                        </a:xfrm>
                        <a:prstGeom prst="rect">
                          <a:avLst/>
                        </a:prstGeom>
                        <a:solidFill>
                          <a:schemeClr val="lt1"/>
                        </a:solidFill>
                        <a:ln w="6350">
                          <a:solidFill>
                            <a:prstClr val="black"/>
                          </a:solidFill>
                        </a:ln>
                      </wps:spPr>
                      <wps:txbx>
                        <w:txbxContent>
                          <w:p w14:paraId="6881E94D" w14:textId="77777777" w:rsidR="00FC3DB7" w:rsidRDefault="00FC3DB7" w:rsidP="00FC3DB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8D025F" id="Text Box 16" o:spid="_x0000_s1030" type="#_x0000_t202" style="position:absolute;margin-left:.75pt;margin-top:46.7pt;width:456.3pt;height:226.6pt;z-index:251806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" fillcolor="white [3201]" strokeweight=".5pt">
                <v:textbox>
                  <w:txbxContent>
                    <w:p w14:paraId="6881E94D" w14:textId="77777777" w:rsidR="00FC3DB7" w:rsidRDefault="00FC3DB7" w:rsidP="00FC3DB7"/>
                  </w:txbxContent>
                </v:textbox>
              </v:shape>
            </w:pict>
          </mc:Fallback>
        </mc:AlternateContent>
      </w:r>
      <w:r w:rsidR="003027B9" w:rsidRPr="0059793F">
        <w:rPr>
          <w:rFonts w:asciiTheme="minorHAnsi" w:eastAsia="Arial" w:hAnsiTheme="minorHAnsi"/>
          <w:sz w:val="22"/>
          <w:szCs w:val="22"/>
        </w:rPr>
        <w:t xml:space="preserve">Is there potential for the introduction of multi-factor authentication for the devices or certain </w:t>
      </w:r>
      <w:r w:rsidR="00A5036F" w:rsidRPr="0059793F">
        <w:rPr>
          <w:rFonts w:asciiTheme="minorHAnsi" w:eastAsia="Arial" w:hAnsiTheme="minorHAnsi"/>
          <w:sz w:val="22"/>
          <w:szCs w:val="22"/>
        </w:rPr>
        <w:t>software</w:t>
      </w:r>
      <w:r w:rsidR="003027B9" w:rsidRPr="0059793F">
        <w:rPr>
          <w:rFonts w:asciiTheme="minorHAnsi" w:eastAsia="Arial" w:hAnsiTheme="minorHAnsi"/>
          <w:sz w:val="22"/>
          <w:szCs w:val="22"/>
        </w:rPr>
        <w:t>?</w:t>
      </w:r>
      <w:r w:rsidR="0067149E">
        <w:rPr>
          <w:rFonts w:asciiTheme="minorHAnsi" w:hAnsiTheme="minorHAnsi"/>
          <w:b/>
          <w:bCs/>
          <w:sz w:val="22"/>
          <w:szCs w:val="22"/>
        </w:rPr>
        <w:br/>
      </w:r>
    </w:p>
    <w:p w14:paraId="1B025C3D" w14:textId="27A8065C" w:rsidR="00BA7DDF" w:rsidRDefault="00BA7DDF">
      <w:pPr>
        <w:spacing w:before="180" w:after="180" w:line="216" w:lineRule="auto"/>
        <w:rPr>
          <w:rFonts w:asciiTheme="minorHAnsi" w:hAnsiTheme="minorHAnsi"/>
          <w:b/>
          <w:bCs/>
          <w:sz w:val="22"/>
          <w:szCs w:val="22"/>
        </w:rPr>
      </w:pPr>
    </w:p>
    <w:p w14:paraId="45F59F33" w14:textId="789E53D2" w:rsidR="00BA7DDF" w:rsidRDefault="00BA7DDF">
      <w:pPr>
        <w:spacing w:before="180" w:after="180" w:line="216" w:lineRule="auto"/>
        <w:rPr>
          <w:rFonts w:asciiTheme="minorHAnsi" w:hAnsiTheme="minorHAnsi"/>
          <w:b/>
          <w:bCs/>
          <w:sz w:val="22"/>
          <w:szCs w:val="22"/>
        </w:rPr>
      </w:pPr>
    </w:p>
    <w:p w14:paraId="5FE5572F" w14:textId="77777777" w:rsidR="00BA7DDF" w:rsidRDefault="00BA7DDF">
      <w:pPr>
        <w:spacing w:before="180" w:after="180" w:line="216" w:lineRule="auto"/>
        <w:rPr>
          <w:rFonts w:asciiTheme="minorHAnsi" w:hAnsiTheme="minorHAnsi"/>
          <w:b/>
          <w:bCs/>
          <w:sz w:val="22"/>
          <w:szCs w:val="22"/>
        </w:rPr>
      </w:pPr>
    </w:p>
    <w:p w14:paraId="6BF275A4" w14:textId="77777777" w:rsidR="00BA7DDF" w:rsidRDefault="00BA7DDF">
      <w:pPr>
        <w:spacing w:before="180" w:after="180" w:line="216" w:lineRule="auto"/>
        <w:rPr>
          <w:rFonts w:asciiTheme="minorHAnsi" w:hAnsiTheme="minorHAnsi"/>
          <w:b/>
          <w:bCs/>
          <w:sz w:val="22"/>
          <w:szCs w:val="22"/>
        </w:rPr>
      </w:pPr>
    </w:p>
    <w:p w14:paraId="167F2422" w14:textId="005BFCED" w:rsidR="00BA7DDF" w:rsidRDefault="00BA7DDF">
      <w:pPr>
        <w:spacing w:before="180" w:after="180" w:line="216" w:lineRule="auto"/>
        <w:rPr>
          <w:rFonts w:asciiTheme="minorHAnsi" w:hAnsiTheme="minorHAnsi"/>
          <w:b/>
          <w:bCs/>
          <w:sz w:val="22"/>
          <w:szCs w:val="22"/>
        </w:rPr>
      </w:pPr>
    </w:p>
    <w:p w14:paraId="796BAB54" w14:textId="77777777" w:rsidR="00BA7DDF" w:rsidRDefault="00BA7DDF">
      <w:pPr>
        <w:spacing w:before="180" w:after="180" w:line="216" w:lineRule="auto"/>
        <w:rPr>
          <w:rFonts w:asciiTheme="minorHAnsi" w:hAnsiTheme="minorHAnsi"/>
          <w:b/>
          <w:bCs/>
          <w:sz w:val="22"/>
          <w:szCs w:val="22"/>
        </w:rPr>
      </w:pPr>
    </w:p>
    <w:p w14:paraId="27DF0140" w14:textId="77777777" w:rsidR="00BA7DDF" w:rsidRDefault="00BA7DDF">
      <w:pPr>
        <w:spacing w:before="180" w:after="180" w:line="216" w:lineRule="auto"/>
        <w:rPr>
          <w:rFonts w:asciiTheme="minorHAnsi" w:hAnsiTheme="minorHAnsi"/>
          <w:b/>
          <w:bCs/>
          <w:sz w:val="22"/>
          <w:szCs w:val="22"/>
        </w:rPr>
      </w:pPr>
    </w:p>
    <w:p w14:paraId="749EDEE2" w14:textId="77777777" w:rsidR="00BA7DDF" w:rsidRDefault="00BA7DDF">
      <w:pPr>
        <w:spacing w:before="180" w:after="180" w:line="216" w:lineRule="auto"/>
        <w:rPr>
          <w:rFonts w:asciiTheme="minorHAnsi" w:hAnsiTheme="minorHAnsi"/>
          <w:b/>
          <w:bCs/>
          <w:sz w:val="22"/>
          <w:szCs w:val="22"/>
        </w:rPr>
      </w:pPr>
    </w:p>
    <w:p w14:paraId="6A6DF042" w14:textId="77777777" w:rsidR="00BA7DDF" w:rsidRDefault="00BA7DDF">
      <w:pPr>
        <w:spacing w:before="180" w:after="180" w:line="216" w:lineRule="auto"/>
        <w:rPr>
          <w:rFonts w:asciiTheme="minorHAnsi" w:hAnsiTheme="minorHAnsi"/>
          <w:b/>
          <w:bCs/>
          <w:sz w:val="22"/>
          <w:szCs w:val="22"/>
        </w:rPr>
      </w:pPr>
    </w:p>
    <w:p w14:paraId="219027F7" w14:textId="7D0906F7" w:rsidR="00BA7DDF" w:rsidRDefault="00BA7DDF">
      <w:pPr>
        <w:spacing w:before="180" w:after="180" w:line="216" w:lineRule="auto"/>
        <w:rPr>
          <w:rFonts w:asciiTheme="minorHAnsi" w:hAnsiTheme="minorHAnsi"/>
          <w:b/>
          <w:bCs/>
          <w:sz w:val="22"/>
          <w:szCs w:val="22"/>
        </w:rPr>
      </w:pPr>
    </w:p>
    <w:p w14:paraId="2C801711" w14:textId="462A9D4B" w:rsidR="00FC3DB7" w:rsidRDefault="00FC3DB7">
      <w:pPr>
        <w:spacing w:before="180" w:after="180" w:line="216" w:lineRule="auto"/>
        <w:rPr>
          <w:rFonts w:asciiTheme="minorHAnsi" w:hAnsiTheme="minorHAnsi"/>
          <w:b/>
          <w:bCs/>
          <w:sz w:val="22"/>
          <w:szCs w:val="22"/>
        </w:rPr>
      </w:pPr>
    </w:p>
    <w:p w14:paraId="18E1F27F" w14:textId="310E2080" w:rsidR="0059793F" w:rsidRDefault="00FC3DB7" w:rsidP="00210AE0">
      <w:pPr>
        <w:rPr>
          <w:rFonts w:asciiTheme="minorHAnsi" w:eastAsia="Arial" w:hAnsiTheme="minorHAnsi"/>
          <w:b/>
          <w:bCs/>
          <w:sz w:val="22"/>
          <w:szCs w:val="22"/>
        </w:rPr>
      </w:pPr>
      <w:r w:rsidRPr="00722B4E">
        <w:rPr>
          <w:noProof/>
        </w:rPr>
        <w:drawing>
          <wp:anchor distT="0" distB="0" distL="114300" distR="114300" simplePos="0" relativeHeight="251779072" behindDoc="0" locked="0" layoutInCell="1" allowOverlap="1" wp14:anchorId="355B25C0" wp14:editId="2A4EBFD0">
            <wp:simplePos x="0" y="0"/>
            <wp:positionH relativeFrom="column">
              <wp:posOffset>-12893</wp:posOffset>
            </wp:positionH>
            <wp:positionV relativeFrom="paragraph">
              <wp:posOffset>160655</wp:posOffset>
            </wp:positionV>
            <wp:extent cx="338455" cy="338455"/>
            <wp:effectExtent l="0" t="0" r="4445" b="4445"/>
            <wp:wrapSquare wrapText="bothSides"/>
            <wp:docPr id="1881"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p>
    <w:p w14:paraId="740A1E8A" w14:textId="18005894" w:rsidR="003F1DC2" w:rsidRPr="00353B47" w:rsidRDefault="00210AE0" w:rsidP="007532D8">
      <w:pPr>
        <w:pStyle w:val="Heading2"/>
      </w:pPr>
      <w:bookmarkStart w:id="11" w:name="_Toc121432407"/>
      <w:r>
        <w:t xml:space="preserve">Activity </w:t>
      </w:r>
      <w:r w:rsidR="003D6F3B">
        <w:t xml:space="preserve">6 </w:t>
      </w:r>
      <w:r>
        <w:t xml:space="preserve">- </w:t>
      </w:r>
      <w:r w:rsidR="003F1DC2" w:rsidRPr="00353B47">
        <w:t xml:space="preserve">Wi-Fi </w:t>
      </w:r>
      <w:r w:rsidR="0059793F">
        <w:t>s</w:t>
      </w:r>
      <w:r w:rsidR="003F1DC2" w:rsidRPr="00353B47">
        <w:t>ecurity</w:t>
      </w:r>
      <w:bookmarkEnd w:id="11"/>
    </w:p>
    <w:p w14:paraId="0EF4A512" w14:textId="7C9D8491" w:rsidR="0067149E" w:rsidRDefault="0067149E"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434288E0" w14:textId="139D272D" w:rsidR="003F1DC2" w:rsidRPr="0059793F" w:rsidRDefault="003F1DC2"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sidRPr="0059793F">
        <w:rPr>
          <w:rFonts w:asciiTheme="minorHAnsi" w:eastAsia="VIC Light" w:hAnsiTheme="minorHAnsi" w:cs="VIC Light"/>
          <w:color w:val="000000"/>
          <w:sz w:val="22"/>
          <w:szCs w:val="22"/>
        </w:rPr>
        <w:t>Answer the following questions regarding Wi-Fi security in your business:</w:t>
      </w:r>
    </w:p>
    <w:p w14:paraId="1CBFACEC" w14:textId="77777777" w:rsidR="001D2C17" w:rsidRPr="0059793F" w:rsidRDefault="001D2C1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2FA30E17" w14:textId="3AC223F2" w:rsidR="001D2C17" w:rsidRPr="0059793F" w:rsidRDefault="001D2C1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sidRPr="0059793F">
        <w:rPr>
          <w:rFonts w:asciiTheme="minorHAnsi" w:eastAsia="VIC Light" w:hAnsiTheme="minorHAnsi" w:cs="VIC Light"/>
          <w:color w:val="000000"/>
          <w:sz w:val="22"/>
          <w:szCs w:val="22"/>
        </w:rPr>
        <w:t xml:space="preserve">1. </w:t>
      </w:r>
      <w:r w:rsidR="003F1DC2" w:rsidRPr="0059793F">
        <w:rPr>
          <w:rFonts w:asciiTheme="minorHAnsi" w:eastAsia="VIC Light" w:hAnsiTheme="minorHAnsi" w:cs="VIC Light"/>
          <w:color w:val="000000"/>
          <w:sz w:val="22"/>
          <w:szCs w:val="22"/>
        </w:rPr>
        <w:t>Check the Wi-Fi security algorithm you are currently using in your business (</w:t>
      </w:r>
      <w:r w:rsidR="0059793F">
        <w:rPr>
          <w:rFonts w:asciiTheme="minorHAnsi" w:eastAsia="VIC Light" w:hAnsiTheme="minorHAnsi" w:cs="VIC Light"/>
          <w:color w:val="000000"/>
          <w:sz w:val="22"/>
          <w:szCs w:val="22"/>
        </w:rPr>
        <w:t>click the link on screen:</w:t>
      </w:r>
      <w:r w:rsidR="003F1DC2" w:rsidRPr="0059793F">
        <w:rPr>
          <w:rFonts w:asciiTheme="minorHAnsi" w:eastAsia="VIC Light" w:hAnsiTheme="minorHAnsi" w:cs="VIC Light"/>
          <w:color w:val="000000"/>
          <w:sz w:val="22"/>
          <w:szCs w:val="22"/>
        </w:rPr>
        <w:t xml:space="preserve"> </w:t>
      </w:r>
      <w:hyperlink r:id="rId15" w:anchor="what-security-type-is-my-wi-fi">
        <w:r w:rsidR="003F1DC2" w:rsidRPr="0059793F">
          <w:rPr>
            <w:rFonts w:asciiTheme="minorHAnsi" w:eastAsia="VIC Light" w:hAnsiTheme="minorHAnsi" w:cs="VIC Light"/>
            <w:color w:val="000000"/>
            <w:sz w:val="22"/>
            <w:szCs w:val="22"/>
          </w:rPr>
          <w:t>https://www.makeuseof.com/tag/tell-what-security-type-wi-fi-is/#what-security-type-is-my-wi-fi</w:t>
        </w:r>
      </w:hyperlink>
      <w:r w:rsidR="003F1DC2" w:rsidRPr="0059793F">
        <w:rPr>
          <w:rFonts w:asciiTheme="minorHAnsi" w:eastAsia="VIC Light" w:hAnsiTheme="minorHAnsi" w:cs="VIC Light"/>
          <w:color w:val="000000"/>
          <w:sz w:val="22"/>
          <w:szCs w:val="22"/>
        </w:rPr>
        <w:t xml:space="preserve">). </w:t>
      </w:r>
    </w:p>
    <w:p w14:paraId="4F8B2B37" w14:textId="77777777" w:rsidR="00FC3DB7" w:rsidRPr="0059793F" w:rsidRDefault="00FC3DB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6A89C3C7" w14:textId="3300B1E9" w:rsidR="003F1DC2" w:rsidRPr="0059793F" w:rsidRDefault="001D2C1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sidRPr="0059793F">
        <w:rPr>
          <w:rFonts w:asciiTheme="minorHAnsi" w:eastAsia="VIC Light" w:hAnsiTheme="minorHAnsi" w:cs="VIC Light"/>
          <w:color w:val="000000"/>
          <w:sz w:val="22"/>
          <w:szCs w:val="22"/>
        </w:rPr>
        <w:t xml:space="preserve">2. </w:t>
      </w:r>
      <w:r w:rsidR="003F1DC2" w:rsidRPr="0059793F">
        <w:rPr>
          <w:rFonts w:asciiTheme="minorHAnsi" w:eastAsia="VIC Light" w:hAnsiTheme="minorHAnsi" w:cs="VIC Light"/>
          <w:color w:val="000000"/>
          <w:sz w:val="22"/>
          <w:szCs w:val="22"/>
        </w:rPr>
        <w:t xml:space="preserve">Is your business currently using WEP or WPA? If so, make it a point to look into updating to WPA2 or WPA3 as soon as possible.  </w:t>
      </w:r>
    </w:p>
    <w:p w14:paraId="59F03738" w14:textId="77777777" w:rsidR="00FC3DB7" w:rsidRPr="0059793F" w:rsidRDefault="00FC3DB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4228914B" w14:textId="6F8352A8" w:rsidR="003F1DC2" w:rsidRPr="0059793F" w:rsidRDefault="001D2C1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sidRPr="0059793F">
        <w:rPr>
          <w:rFonts w:asciiTheme="minorHAnsi" w:eastAsia="VIC Light" w:hAnsiTheme="minorHAnsi" w:cs="VIC Light"/>
          <w:color w:val="000000"/>
          <w:sz w:val="22"/>
          <w:szCs w:val="22"/>
        </w:rPr>
        <w:t xml:space="preserve">3. </w:t>
      </w:r>
      <w:r w:rsidR="003F1DC2" w:rsidRPr="0059793F">
        <w:rPr>
          <w:rFonts w:asciiTheme="minorHAnsi" w:eastAsia="VIC Light" w:hAnsiTheme="minorHAnsi" w:cs="VIC Light"/>
          <w:color w:val="000000"/>
          <w:sz w:val="22"/>
          <w:szCs w:val="22"/>
        </w:rPr>
        <w:t>Have you updated the default passwords since installing the devices?</w:t>
      </w:r>
    </w:p>
    <w:p w14:paraId="1C06E5C7" w14:textId="77777777" w:rsidR="00FC3DB7" w:rsidRPr="0059793F" w:rsidRDefault="00FC3DB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295AC895" w14:textId="3E165F56" w:rsidR="00FC3DB7" w:rsidRPr="0059793F" w:rsidRDefault="001D2C17" w:rsidP="007532D8">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sidRPr="0059793F">
        <w:rPr>
          <w:rFonts w:asciiTheme="minorHAnsi" w:eastAsia="VIC Light" w:hAnsiTheme="minorHAnsi" w:cs="VIC Light"/>
          <w:color w:val="000000"/>
          <w:sz w:val="22"/>
          <w:szCs w:val="22"/>
        </w:rPr>
        <w:t xml:space="preserve">4. </w:t>
      </w:r>
      <w:r w:rsidR="003F1DC2" w:rsidRPr="0059793F">
        <w:rPr>
          <w:rFonts w:asciiTheme="minorHAnsi" w:eastAsia="VIC Light" w:hAnsiTheme="minorHAnsi" w:cs="VIC Light"/>
          <w:color w:val="000000"/>
          <w:sz w:val="22"/>
          <w:szCs w:val="22"/>
        </w:rPr>
        <w:t>Have you changed the SSID to limit the information you broadcast about your router?</w:t>
      </w:r>
    </w:p>
    <w:p w14:paraId="7531BC1B" w14:textId="42C6FE59" w:rsidR="003F1DC2" w:rsidRDefault="003F1DC2" w:rsidP="00FA2A29">
      <w:pPr>
        <w:spacing w:before="180" w:after="180" w:line="216" w:lineRule="auto"/>
        <w:rPr>
          <w:rFonts w:asciiTheme="minorHAnsi" w:eastAsia="VIC Light" w:hAnsiTheme="minorHAnsi" w:cs="VIC Light"/>
          <w:i/>
          <w:iCs/>
          <w:color w:val="000000"/>
          <w:sz w:val="22"/>
          <w:szCs w:val="22"/>
        </w:rPr>
      </w:pPr>
      <w:bookmarkStart w:id="12" w:name="_heading=h.32hioqz" w:colFirst="0" w:colLast="0"/>
      <w:bookmarkStart w:id="13" w:name="_heading=h.de6rgjv4kz2v" w:colFirst="0" w:colLast="0"/>
      <w:bookmarkEnd w:id="12"/>
      <w:bookmarkEnd w:id="13"/>
    </w:p>
    <w:p w14:paraId="67186E87" w14:textId="2F5514D9" w:rsidR="003D6F3B" w:rsidRDefault="003D6F3B" w:rsidP="00FA2A29">
      <w:pPr>
        <w:spacing w:before="180" w:after="180" w:line="216" w:lineRule="auto"/>
        <w:rPr>
          <w:rFonts w:asciiTheme="minorHAnsi" w:eastAsia="VIC Light" w:hAnsiTheme="minorHAnsi" w:cs="VIC Light"/>
          <w:i/>
          <w:iCs/>
          <w:color w:val="000000"/>
          <w:sz w:val="22"/>
          <w:szCs w:val="22"/>
        </w:rPr>
      </w:pPr>
    </w:p>
    <w:p w14:paraId="6E0DA092" w14:textId="6AF8C305" w:rsidR="003D6F3B" w:rsidRDefault="003D6F3B" w:rsidP="00FA2A29">
      <w:pPr>
        <w:spacing w:before="180" w:after="180" w:line="216" w:lineRule="auto"/>
        <w:rPr>
          <w:rFonts w:asciiTheme="minorHAnsi" w:eastAsia="VIC Light" w:hAnsiTheme="minorHAnsi" w:cs="VIC Light"/>
          <w:i/>
          <w:iCs/>
          <w:color w:val="000000"/>
          <w:sz w:val="22"/>
          <w:szCs w:val="22"/>
        </w:rPr>
      </w:pPr>
    </w:p>
    <w:p w14:paraId="645E96B8" w14:textId="7B75AE9D" w:rsidR="003D6F3B" w:rsidRPr="00FC3DB7" w:rsidRDefault="00A60676" w:rsidP="00FA2A29">
      <w:pPr>
        <w:spacing w:before="180" w:after="180" w:line="216" w:lineRule="auto"/>
        <w:rPr>
          <w:rFonts w:asciiTheme="minorHAnsi" w:eastAsia="VIC Light" w:hAnsiTheme="minorHAnsi" w:cs="VIC Light"/>
          <w:i/>
          <w:iCs/>
          <w:color w:val="000000"/>
          <w:sz w:val="22"/>
          <w:szCs w:val="22"/>
        </w:rPr>
      </w:pPr>
      <w:r w:rsidRPr="00F807F0">
        <w:rPr>
          <w:noProof/>
        </w:rPr>
        <w:lastRenderedPageBreak/>
        <w:drawing>
          <wp:anchor distT="0" distB="0" distL="114300" distR="114300" simplePos="0" relativeHeight="251785216" behindDoc="0" locked="0" layoutInCell="1" allowOverlap="1" wp14:anchorId="17531CF2" wp14:editId="512E17F3">
            <wp:simplePos x="0" y="0"/>
            <wp:positionH relativeFrom="column">
              <wp:posOffset>-12065</wp:posOffset>
            </wp:positionH>
            <wp:positionV relativeFrom="paragraph">
              <wp:posOffset>188972</wp:posOffset>
            </wp:positionV>
            <wp:extent cx="338455" cy="338455"/>
            <wp:effectExtent l="0" t="0" r="4445" b="4445"/>
            <wp:wrapSquare wrapText="bothSides"/>
            <wp:docPr id="1883"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p>
    <w:p w14:paraId="100A3F10" w14:textId="30233059" w:rsidR="003F1DC2" w:rsidRPr="00F807F0" w:rsidRDefault="00A60676" w:rsidP="007532D8">
      <w:pPr>
        <w:pStyle w:val="Heading2"/>
      </w:pPr>
      <w:bookmarkStart w:id="14" w:name="_heading=h.yccxuxsm18vd" w:colFirst="0" w:colLast="0"/>
      <w:bookmarkStart w:id="15" w:name="_Toc121432408"/>
      <w:bookmarkEnd w:id="14"/>
      <w:r>
        <w:t xml:space="preserve">Activity 7 - </w:t>
      </w:r>
      <w:r w:rsidR="003F1DC2" w:rsidRPr="00F807F0">
        <w:t>Turn on automatic updates</w:t>
      </w:r>
      <w:bookmarkEnd w:id="15"/>
    </w:p>
    <w:p w14:paraId="651E0156" w14:textId="77777777" w:rsidR="0067149E" w:rsidRDefault="0067149E" w:rsidP="009C64E0">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6B948770" w14:textId="77777777" w:rsidR="0059793F" w:rsidRDefault="0059793F" w:rsidP="009C64E0">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Pr>
          <w:rFonts w:asciiTheme="minorHAnsi" w:eastAsia="VIC Light" w:hAnsiTheme="minorHAnsi" w:cs="VIC Light"/>
          <w:color w:val="000000"/>
          <w:sz w:val="22"/>
          <w:szCs w:val="22"/>
        </w:rPr>
        <w:t>E</w:t>
      </w:r>
      <w:r w:rsidR="003F1DC2" w:rsidRPr="0059793F">
        <w:rPr>
          <w:rFonts w:asciiTheme="minorHAnsi" w:eastAsia="VIC Light" w:hAnsiTheme="minorHAnsi" w:cs="VIC Light"/>
          <w:color w:val="000000"/>
          <w:sz w:val="22"/>
          <w:szCs w:val="22"/>
        </w:rPr>
        <w:t>nsure that your systems are up to date and using good patch management</w:t>
      </w:r>
      <w:r>
        <w:rPr>
          <w:rFonts w:asciiTheme="minorHAnsi" w:eastAsia="VIC Light" w:hAnsiTheme="minorHAnsi" w:cs="VIC Light"/>
          <w:color w:val="000000"/>
          <w:sz w:val="22"/>
          <w:szCs w:val="22"/>
        </w:rPr>
        <w:t>.</w:t>
      </w:r>
      <w:r w:rsidR="003F1DC2" w:rsidRPr="0059793F">
        <w:rPr>
          <w:rFonts w:asciiTheme="minorHAnsi" w:eastAsia="VIC Light" w:hAnsiTheme="minorHAnsi" w:cs="VIC Light"/>
          <w:color w:val="000000"/>
          <w:sz w:val="22"/>
          <w:szCs w:val="22"/>
        </w:rPr>
        <w:t xml:space="preserve"> </w:t>
      </w:r>
    </w:p>
    <w:p w14:paraId="38476B98" w14:textId="77777777" w:rsidR="0059793F" w:rsidRDefault="0059793F" w:rsidP="009C64E0">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742207F9" w14:textId="41A7284A" w:rsidR="003F1DC2" w:rsidRPr="0059793F" w:rsidRDefault="0059793F" w:rsidP="009C64E0">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rPr>
          <w:rFonts w:asciiTheme="minorHAnsi" w:eastAsia="VIC Light" w:hAnsiTheme="minorHAnsi" w:cs="VIC Light"/>
          <w:color w:val="000000"/>
          <w:sz w:val="22"/>
          <w:szCs w:val="22"/>
        </w:rPr>
        <w:t>F</w:t>
      </w:r>
      <w:r w:rsidR="003F1DC2" w:rsidRPr="0059793F">
        <w:rPr>
          <w:rFonts w:asciiTheme="minorHAnsi" w:eastAsia="VIC Light" w:hAnsiTheme="minorHAnsi" w:cs="VIC Light"/>
          <w:color w:val="000000"/>
          <w:sz w:val="22"/>
          <w:szCs w:val="22"/>
        </w:rPr>
        <w:t xml:space="preserve">ollow the steps in the guides found at the </w:t>
      </w:r>
      <w:r w:rsidR="00C4291F">
        <w:rPr>
          <w:rFonts w:asciiTheme="minorHAnsi" w:eastAsia="VIC Light" w:hAnsiTheme="minorHAnsi" w:cs="VIC Light"/>
          <w:color w:val="000000"/>
          <w:sz w:val="22"/>
          <w:szCs w:val="22"/>
        </w:rPr>
        <w:t>link on screen</w:t>
      </w:r>
      <w:r w:rsidR="003F1DC2" w:rsidRPr="0059793F">
        <w:rPr>
          <w:rFonts w:asciiTheme="minorHAnsi" w:eastAsia="VIC Light" w:hAnsiTheme="minorHAnsi" w:cs="VIC Light"/>
          <w:color w:val="000000"/>
          <w:sz w:val="22"/>
          <w:szCs w:val="22"/>
        </w:rPr>
        <w:t xml:space="preserve"> to turn on automatic updates for both the operating system you are using and the application software</w:t>
      </w:r>
      <w:r w:rsidR="00C4291F">
        <w:rPr>
          <w:rFonts w:asciiTheme="minorHAnsi" w:eastAsia="VIC Light" w:hAnsiTheme="minorHAnsi" w:cs="VIC Light"/>
          <w:color w:val="000000"/>
          <w:sz w:val="22"/>
          <w:szCs w:val="22"/>
        </w:rPr>
        <w:t>.</w:t>
      </w:r>
      <w:r w:rsidR="003F1DC2" w:rsidRPr="0059793F">
        <w:rPr>
          <w:rFonts w:asciiTheme="minorHAnsi" w:eastAsia="VIC Light" w:hAnsiTheme="minorHAnsi" w:cs="VIC Light"/>
          <w:color w:val="000000"/>
          <w:sz w:val="22"/>
          <w:szCs w:val="22"/>
        </w:rPr>
        <w:t xml:space="preserve"> </w:t>
      </w:r>
    </w:p>
    <w:p w14:paraId="11221987" w14:textId="77777777" w:rsidR="0067149E" w:rsidRPr="0059793F" w:rsidRDefault="0067149E" w:rsidP="009C64E0">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p>
    <w:p w14:paraId="2E52D63A" w14:textId="521BF8C3" w:rsidR="00411659" w:rsidRPr="00BA7DDF" w:rsidRDefault="00C4291F" w:rsidP="00BA7DDF">
      <w:pPr>
        <w:pBdr>
          <w:top w:val="nil"/>
          <w:left w:val="nil"/>
          <w:bottom w:val="nil"/>
          <w:right w:val="nil"/>
          <w:between w:val="nil"/>
        </w:pBdr>
        <w:tabs>
          <w:tab w:val="left" w:pos="567"/>
          <w:tab w:val="left" w:pos="1134"/>
        </w:tabs>
        <w:rPr>
          <w:rFonts w:asciiTheme="minorHAnsi" w:eastAsia="VIC Light" w:hAnsiTheme="minorHAnsi" w:cs="VIC Light"/>
          <w:color w:val="000000"/>
          <w:sz w:val="22"/>
          <w:szCs w:val="22"/>
        </w:rPr>
      </w:pPr>
      <w:r>
        <w:t>(</w:t>
      </w:r>
      <w:hyperlink r:id="rId16" w:history="1">
        <w:r w:rsidRPr="00431A41">
          <w:rPr>
            <w:rStyle w:val="Hyperlink"/>
            <w:rFonts w:asciiTheme="minorHAnsi" w:eastAsia="VIC Light" w:hAnsiTheme="minorHAnsi" w:cs="VIC Light"/>
            <w:spacing w:val="0"/>
            <w:sz w:val="22"/>
            <w:szCs w:val="22"/>
          </w:rPr>
          <w:t>https://www.cyber.gov.au/acsc/view-all-content/guidance/turning-automatic-updates-microsoft-windows-10</w:t>
        </w:r>
      </w:hyperlink>
      <w:r>
        <w:rPr>
          <w:rFonts w:asciiTheme="minorHAnsi" w:eastAsia="VIC Light" w:hAnsiTheme="minorHAnsi" w:cs="VIC Light"/>
          <w:color w:val="000000"/>
          <w:sz w:val="22"/>
          <w:szCs w:val="22"/>
        </w:rPr>
        <w:t>)</w:t>
      </w:r>
      <w:r w:rsidR="00F807F0" w:rsidRPr="0059793F">
        <w:rPr>
          <w:rFonts w:asciiTheme="minorHAnsi" w:eastAsia="VIC Light" w:hAnsiTheme="minorHAnsi" w:cs="VIC Light"/>
          <w:color w:val="000000"/>
          <w:sz w:val="22"/>
          <w:szCs w:val="22"/>
        </w:rPr>
        <w:t xml:space="preserve"> </w:t>
      </w:r>
      <w:bookmarkStart w:id="16" w:name="_heading=h.3f88w2obmnv" w:colFirst="0" w:colLast="0"/>
      <w:bookmarkEnd w:id="16"/>
    </w:p>
    <w:p w14:paraId="20B91035" w14:textId="77777777" w:rsidR="007532D8" w:rsidRPr="007532D8" w:rsidRDefault="007532D8" w:rsidP="007532D8">
      <w:pPr>
        <w:pStyle w:val="BodyText"/>
      </w:pPr>
    </w:p>
    <w:p w14:paraId="6F097783" w14:textId="5CD34830" w:rsidR="008D68AE" w:rsidRDefault="009C30B2" w:rsidP="00210AE0">
      <w:pPr>
        <w:pStyle w:val="Heading2"/>
      </w:pPr>
      <w:bookmarkStart w:id="17" w:name="_heading=h.1v1yuxt" w:colFirst="0" w:colLast="0"/>
      <w:bookmarkStart w:id="18" w:name="_heading=h.1mrcu09" w:colFirst="0" w:colLast="0"/>
      <w:bookmarkStart w:id="19" w:name="_Toc121432409"/>
      <w:bookmarkEnd w:id="17"/>
      <w:bookmarkEnd w:id="18"/>
      <w:r w:rsidRPr="00722B4E">
        <w:rPr>
          <w:noProof/>
        </w:rPr>
        <w:drawing>
          <wp:anchor distT="0" distB="0" distL="114300" distR="114300" simplePos="0" relativeHeight="251795456" behindDoc="0" locked="0" layoutInCell="1" allowOverlap="1" wp14:anchorId="7B28F6B6" wp14:editId="6960D735">
            <wp:simplePos x="0" y="0"/>
            <wp:positionH relativeFrom="column">
              <wp:posOffset>-90400</wp:posOffset>
            </wp:positionH>
            <wp:positionV relativeFrom="paragraph">
              <wp:posOffset>0</wp:posOffset>
            </wp:positionV>
            <wp:extent cx="338455" cy="338455"/>
            <wp:effectExtent l="0" t="0" r="4445" b="4445"/>
            <wp:wrapSquare wrapText="bothSides"/>
            <wp:docPr id="1895" name="Picture 5" descr="Icon&#10;&#10;Description automatically generated">
              <a:extLst xmlns:a="http://schemas.openxmlformats.org/drawingml/2006/main">
                <a:ext uri="{FF2B5EF4-FFF2-40B4-BE49-F238E27FC236}">
                  <a16:creationId xmlns:a16="http://schemas.microsoft.com/office/drawing/2014/main" id="{E04FC4C5-BBC8-A648-84BB-1052E18083F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Icon&#10;&#10;Description automatically generated">
                      <a:extLst>
                        <a:ext uri="{FF2B5EF4-FFF2-40B4-BE49-F238E27FC236}">
                          <a16:creationId xmlns:a16="http://schemas.microsoft.com/office/drawing/2014/main" id="{E04FC4C5-BBC8-A648-84BB-1052E18083F9}"/>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455" cy="338455"/>
                    </a:xfrm>
                    <a:prstGeom prst="rect">
                      <a:avLst/>
                    </a:prstGeom>
                  </pic:spPr>
                </pic:pic>
              </a:graphicData>
            </a:graphic>
            <wp14:sizeRelH relativeFrom="margin">
              <wp14:pctWidth>0</wp14:pctWidth>
            </wp14:sizeRelH>
            <wp14:sizeRelV relativeFrom="margin">
              <wp14:pctHeight>0</wp14:pctHeight>
            </wp14:sizeRelV>
          </wp:anchor>
        </w:drawing>
      </w:r>
      <w:r w:rsidR="00210AE0">
        <w:t xml:space="preserve">Activity </w:t>
      </w:r>
      <w:r w:rsidR="00411659">
        <w:t>8</w:t>
      </w:r>
      <w:r w:rsidR="00210AE0">
        <w:t xml:space="preserve"> - </w:t>
      </w:r>
      <w:r w:rsidR="008D68AE" w:rsidRPr="00224184">
        <w:t>Create an action plan</w:t>
      </w:r>
      <w:bookmarkEnd w:id="19"/>
      <w:r w:rsidR="008D68AE" w:rsidRPr="00224184">
        <w:t xml:space="preserve"> </w:t>
      </w:r>
    </w:p>
    <w:p w14:paraId="15E77894" w14:textId="77777777" w:rsidR="008D68AE" w:rsidRPr="00224184" w:rsidRDefault="008D68AE" w:rsidP="008D68AE">
      <w:pPr>
        <w:rPr>
          <w:rFonts w:asciiTheme="minorHAnsi" w:hAnsiTheme="minorHAnsi"/>
          <w:b/>
          <w:bCs/>
          <w:sz w:val="22"/>
          <w:szCs w:val="22"/>
        </w:rPr>
      </w:pPr>
    </w:p>
    <w:p w14:paraId="4040FFFF" w14:textId="4A19C131" w:rsidR="008D68AE" w:rsidRPr="008D68AE" w:rsidRDefault="008D68AE" w:rsidP="008D68AE">
      <w:pPr>
        <w:rPr>
          <w:rFonts w:asciiTheme="minorHAnsi" w:hAnsiTheme="minorHAnsi"/>
          <w:sz w:val="22"/>
          <w:szCs w:val="22"/>
        </w:rPr>
      </w:pPr>
      <w:r w:rsidRPr="00722B4E">
        <w:rPr>
          <w:rFonts w:asciiTheme="minorHAnsi" w:hAnsiTheme="minorHAnsi"/>
          <w:sz w:val="22"/>
          <w:szCs w:val="22"/>
        </w:rPr>
        <w:t>Based on the cyber</w:t>
      </w:r>
      <w:r>
        <w:rPr>
          <w:rFonts w:asciiTheme="minorHAnsi" w:hAnsiTheme="minorHAnsi"/>
          <w:sz w:val="22"/>
          <w:szCs w:val="22"/>
        </w:rPr>
        <w:t xml:space="preserve"> </w:t>
      </w:r>
      <w:r w:rsidRPr="00722B4E">
        <w:rPr>
          <w:rFonts w:asciiTheme="minorHAnsi" w:hAnsiTheme="minorHAnsi"/>
          <w:sz w:val="22"/>
          <w:szCs w:val="22"/>
        </w:rPr>
        <w:t xml:space="preserve">security protection measures that you have completed in the previous activity, begin to fill out the action column of the action plan table </w:t>
      </w:r>
      <w:r w:rsidR="009C30B2">
        <w:rPr>
          <w:rFonts w:asciiTheme="minorHAnsi" w:hAnsiTheme="minorHAnsi"/>
          <w:sz w:val="22"/>
          <w:szCs w:val="22"/>
        </w:rPr>
        <w:t>below</w:t>
      </w:r>
      <w:r w:rsidRPr="00722B4E">
        <w:rPr>
          <w:rFonts w:asciiTheme="minorHAnsi" w:hAnsiTheme="minorHAnsi"/>
          <w:sz w:val="22"/>
          <w:szCs w:val="22"/>
        </w:rPr>
        <w:t xml:space="preserve"> to prepare the update to your cyber</w:t>
      </w:r>
      <w:r>
        <w:rPr>
          <w:rFonts w:asciiTheme="minorHAnsi" w:hAnsiTheme="minorHAnsi"/>
          <w:sz w:val="22"/>
          <w:szCs w:val="22"/>
        </w:rPr>
        <w:t xml:space="preserve"> </w:t>
      </w:r>
      <w:r w:rsidRPr="00722B4E">
        <w:rPr>
          <w:rFonts w:asciiTheme="minorHAnsi" w:hAnsiTheme="minorHAnsi"/>
          <w:sz w:val="22"/>
          <w:szCs w:val="22"/>
        </w:rPr>
        <w:t>security protection measures in your business.</w:t>
      </w:r>
    </w:p>
    <w:p w14:paraId="4F143318" w14:textId="77777777" w:rsidR="007B5340" w:rsidRPr="00722B4E" w:rsidRDefault="007B5340" w:rsidP="007801AF">
      <w:pPr>
        <w:pBdr>
          <w:top w:val="nil"/>
          <w:left w:val="nil"/>
          <w:bottom w:val="nil"/>
          <w:right w:val="nil"/>
          <w:between w:val="nil"/>
        </w:pBdr>
        <w:spacing w:after="160" w:line="259" w:lineRule="auto"/>
        <w:rPr>
          <w:rFonts w:asciiTheme="minorHAnsi" w:hAnsiTheme="minorHAnsi"/>
          <w:b/>
          <w:color w:val="000000"/>
          <w:sz w:val="22"/>
          <w:szCs w:val="22"/>
        </w:rPr>
      </w:pPr>
    </w:p>
    <w:tbl>
      <w:tblPr>
        <w:tblW w:w="9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855"/>
        <w:gridCol w:w="1860"/>
        <w:gridCol w:w="1574"/>
        <w:gridCol w:w="2292"/>
        <w:gridCol w:w="1524"/>
      </w:tblGrid>
      <w:tr w:rsidR="003F1DC2" w:rsidRPr="00722B4E" w14:paraId="4A512E42" w14:textId="77777777" w:rsidTr="00FF2CF5">
        <w:trPr>
          <w:trHeight w:val="531"/>
        </w:trPr>
        <w:tc>
          <w:tcPr>
            <w:tcW w:w="1855" w:type="dxa"/>
            <w:shd w:val="clear" w:color="auto" w:fill="FF9E1B"/>
            <w:vAlign w:val="center"/>
          </w:tcPr>
          <w:p w14:paraId="228895F1" w14:textId="77777777" w:rsidR="003F1DC2" w:rsidRPr="00722B4E" w:rsidRDefault="003F1DC2" w:rsidP="00FA2A29">
            <w:pPr>
              <w:jc w:val="center"/>
              <w:rPr>
                <w:rFonts w:asciiTheme="minorHAnsi" w:eastAsia="Arial" w:hAnsiTheme="minorHAnsi" w:cs="Arial"/>
                <w:b/>
                <w:color w:val="FFFFFF"/>
                <w:sz w:val="22"/>
                <w:szCs w:val="22"/>
              </w:rPr>
            </w:pPr>
            <w:r w:rsidRPr="00722B4E">
              <w:rPr>
                <w:rFonts w:asciiTheme="minorHAnsi" w:eastAsia="Arial" w:hAnsiTheme="minorHAnsi" w:cs="Arial"/>
                <w:color w:val="FFFFFF"/>
                <w:sz w:val="22"/>
                <w:szCs w:val="22"/>
              </w:rPr>
              <w:t>Action</w:t>
            </w:r>
          </w:p>
        </w:tc>
        <w:tc>
          <w:tcPr>
            <w:tcW w:w="1860" w:type="dxa"/>
            <w:shd w:val="clear" w:color="auto" w:fill="FF9E1B"/>
            <w:vAlign w:val="center"/>
          </w:tcPr>
          <w:p w14:paraId="6CED00A3" w14:textId="77777777" w:rsidR="003F1DC2" w:rsidRPr="00722B4E" w:rsidRDefault="003F1DC2" w:rsidP="00FA2A29">
            <w:pPr>
              <w:jc w:val="center"/>
              <w:rPr>
                <w:rFonts w:asciiTheme="minorHAnsi" w:eastAsia="Arial" w:hAnsiTheme="minorHAnsi" w:cs="Arial"/>
                <w:b/>
                <w:color w:val="FFFFFF"/>
                <w:sz w:val="22"/>
                <w:szCs w:val="22"/>
              </w:rPr>
            </w:pPr>
            <w:r w:rsidRPr="00722B4E">
              <w:rPr>
                <w:rFonts w:asciiTheme="minorHAnsi" w:eastAsia="Arial" w:hAnsiTheme="minorHAnsi" w:cs="Arial"/>
                <w:color w:val="FFFFFF"/>
                <w:sz w:val="22"/>
                <w:szCs w:val="22"/>
              </w:rPr>
              <w:t>Responsibility</w:t>
            </w:r>
          </w:p>
        </w:tc>
        <w:tc>
          <w:tcPr>
            <w:tcW w:w="1574" w:type="dxa"/>
            <w:shd w:val="clear" w:color="auto" w:fill="FF9E1B"/>
            <w:vAlign w:val="center"/>
          </w:tcPr>
          <w:p w14:paraId="5B3E4EFF" w14:textId="77777777" w:rsidR="003F1DC2" w:rsidRPr="00722B4E" w:rsidRDefault="003F1DC2" w:rsidP="00FA2A29">
            <w:pPr>
              <w:jc w:val="center"/>
              <w:rPr>
                <w:rFonts w:asciiTheme="minorHAnsi" w:eastAsia="Arial" w:hAnsiTheme="minorHAnsi" w:cs="Arial"/>
                <w:b/>
                <w:color w:val="FFFFFF"/>
                <w:sz w:val="22"/>
                <w:szCs w:val="22"/>
              </w:rPr>
            </w:pPr>
            <w:r w:rsidRPr="00722B4E">
              <w:rPr>
                <w:rFonts w:asciiTheme="minorHAnsi" w:eastAsia="Arial" w:hAnsiTheme="minorHAnsi" w:cs="Arial"/>
                <w:color w:val="FFFFFF"/>
                <w:sz w:val="22"/>
                <w:szCs w:val="22"/>
              </w:rPr>
              <w:t>Timeline</w:t>
            </w:r>
          </w:p>
        </w:tc>
        <w:tc>
          <w:tcPr>
            <w:tcW w:w="2292" w:type="dxa"/>
            <w:shd w:val="clear" w:color="auto" w:fill="FF9E1B"/>
            <w:vAlign w:val="center"/>
          </w:tcPr>
          <w:p w14:paraId="00696821" w14:textId="77777777" w:rsidR="003F1DC2" w:rsidRPr="00722B4E" w:rsidRDefault="003F1DC2" w:rsidP="00FA2A29">
            <w:pPr>
              <w:jc w:val="center"/>
              <w:rPr>
                <w:rFonts w:asciiTheme="minorHAnsi" w:eastAsia="Arial" w:hAnsiTheme="minorHAnsi" w:cs="Arial"/>
                <w:b/>
                <w:color w:val="FFFFFF"/>
                <w:sz w:val="22"/>
                <w:szCs w:val="22"/>
              </w:rPr>
            </w:pPr>
            <w:r w:rsidRPr="00722B4E">
              <w:rPr>
                <w:rFonts w:asciiTheme="minorHAnsi" w:eastAsia="Arial" w:hAnsiTheme="minorHAnsi" w:cs="Arial"/>
                <w:color w:val="FFFFFF"/>
                <w:sz w:val="22"/>
                <w:szCs w:val="22"/>
              </w:rPr>
              <w:t>Resources</w:t>
            </w:r>
          </w:p>
        </w:tc>
        <w:tc>
          <w:tcPr>
            <w:tcW w:w="1524" w:type="dxa"/>
            <w:shd w:val="clear" w:color="auto" w:fill="FF9E1B"/>
            <w:vAlign w:val="center"/>
          </w:tcPr>
          <w:p w14:paraId="66CC6525" w14:textId="77777777" w:rsidR="003F1DC2" w:rsidRPr="00722B4E" w:rsidRDefault="003F1DC2" w:rsidP="00FA2A29">
            <w:pPr>
              <w:jc w:val="center"/>
              <w:rPr>
                <w:rFonts w:asciiTheme="minorHAnsi" w:eastAsia="Arial" w:hAnsiTheme="minorHAnsi" w:cs="Arial"/>
                <w:b/>
                <w:color w:val="FFFFFF"/>
                <w:sz w:val="22"/>
                <w:szCs w:val="22"/>
              </w:rPr>
            </w:pPr>
            <w:r w:rsidRPr="00722B4E">
              <w:rPr>
                <w:rFonts w:asciiTheme="minorHAnsi" w:eastAsia="Arial" w:hAnsiTheme="minorHAnsi" w:cs="Arial"/>
                <w:color w:val="FFFFFF"/>
                <w:sz w:val="22"/>
                <w:szCs w:val="22"/>
              </w:rPr>
              <w:t>Completed (Y/N)</w:t>
            </w:r>
          </w:p>
        </w:tc>
      </w:tr>
      <w:tr w:rsidR="003F1DC2" w:rsidRPr="00722B4E" w14:paraId="69E314BD" w14:textId="77777777" w:rsidTr="00FF2CF5">
        <w:trPr>
          <w:trHeight w:val="637"/>
        </w:trPr>
        <w:tc>
          <w:tcPr>
            <w:tcW w:w="1855" w:type="dxa"/>
          </w:tcPr>
          <w:p w14:paraId="27687ED5" w14:textId="77777777" w:rsidR="003F1DC2" w:rsidRPr="00722B4E" w:rsidRDefault="003F1DC2" w:rsidP="00F471DF">
            <w:pPr>
              <w:spacing w:before="60" w:after="60"/>
              <w:rPr>
                <w:rFonts w:asciiTheme="minorHAnsi" w:eastAsia="Arial" w:hAnsiTheme="minorHAnsi" w:cs="Arial"/>
                <w:sz w:val="22"/>
                <w:szCs w:val="22"/>
              </w:rPr>
            </w:pPr>
            <w:r w:rsidRPr="00722B4E">
              <w:rPr>
                <w:rFonts w:asciiTheme="minorHAnsi" w:eastAsia="Arial" w:hAnsiTheme="minorHAnsi" w:cs="Arial"/>
                <w:sz w:val="22"/>
                <w:szCs w:val="22"/>
              </w:rPr>
              <w:t xml:space="preserve">Procure anti-malware tool </w:t>
            </w:r>
          </w:p>
        </w:tc>
        <w:tc>
          <w:tcPr>
            <w:tcW w:w="1860" w:type="dxa"/>
          </w:tcPr>
          <w:p w14:paraId="6ED67796" w14:textId="77777777" w:rsidR="003F1DC2" w:rsidRPr="00722B4E" w:rsidRDefault="003F1DC2" w:rsidP="00F471DF">
            <w:pPr>
              <w:spacing w:before="60" w:after="60"/>
              <w:rPr>
                <w:rFonts w:asciiTheme="minorHAnsi" w:eastAsia="Arial" w:hAnsiTheme="minorHAnsi" w:cs="Arial"/>
                <w:sz w:val="22"/>
                <w:szCs w:val="22"/>
              </w:rPr>
            </w:pPr>
          </w:p>
        </w:tc>
        <w:tc>
          <w:tcPr>
            <w:tcW w:w="1574" w:type="dxa"/>
          </w:tcPr>
          <w:p w14:paraId="34B696E6" w14:textId="77777777" w:rsidR="003F1DC2" w:rsidRPr="00722B4E" w:rsidRDefault="003F1DC2" w:rsidP="00F471DF">
            <w:pPr>
              <w:spacing w:before="60" w:after="60"/>
              <w:rPr>
                <w:rFonts w:asciiTheme="minorHAnsi" w:eastAsia="Arial" w:hAnsiTheme="minorHAnsi" w:cs="Arial"/>
                <w:sz w:val="22"/>
                <w:szCs w:val="22"/>
              </w:rPr>
            </w:pPr>
          </w:p>
        </w:tc>
        <w:tc>
          <w:tcPr>
            <w:tcW w:w="2292" w:type="dxa"/>
          </w:tcPr>
          <w:p w14:paraId="5BC7D47D" w14:textId="77777777" w:rsidR="003F1DC2" w:rsidRPr="00722B4E" w:rsidRDefault="003F1DC2" w:rsidP="00F471DF">
            <w:pPr>
              <w:spacing w:before="60" w:after="60"/>
              <w:rPr>
                <w:rFonts w:asciiTheme="minorHAnsi" w:eastAsia="Arial" w:hAnsiTheme="minorHAnsi" w:cs="Arial"/>
                <w:sz w:val="22"/>
                <w:szCs w:val="22"/>
              </w:rPr>
            </w:pPr>
          </w:p>
        </w:tc>
        <w:tc>
          <w:tcPr>
            <w:tcW w:w="1524" w:type="dxa"/>
          </w:tcPr>
          <w:p w14:paraId="1C2F9E92" w14:textId="77777777" w:rsidR="003F1DC2" w:rsidRPr="00722B4E" w:rsidRDefault="003F1DC2" w:rsidP="00F471DF">
            <w:pPr>
              <w:spacing w:before="60" w:after="60"/>
              <w:rPr>
                <w:rFonts w:asciiTheme="minorHAnsi" w:eastAsia="Arial" w:hAnsiTheme="minorHAnsi" w:cs="Arial"/>
                <w:sz w:val="22"/>
                <w:szCs w:val="22"/>
              </w:rPr>
            </w:pPr>
          </w:p>
        </w:tc>
      </w:tr>
      <w:tr w:rsidR="003F1DC2" w:rsidRPr="00722B4E" w14:paraId="0B7B7533" w14:textId="77777777" w:rsidTr="00FF2CF5">
        <w:trPr>
          <w:trHeight w:val="392"/>
        </w:trPr>
        <w:tc>
          <w:tcPr>
            <w:tcW w:w="1855" w:type="dxa"/>
          </w:tcPr>
          <w:p w14:paraId="479F7E5C" w14:textId="77777777" w:rsidR="003F1DC2" w:rsidRPr="00722B4E" w:rsidRDefault="003F1DC2" w:rsidP="00F471DF">
            <w:pPr>
              <w:spacing w:before="60" w:after="60"/>
              <w:rPr>
                <w:rFonts w:asciiTheme="minorHAnsi" w:eastAsia="Arial" w:hAnsiTheme="minorHAnsi" w:cs="Arial"/>
                <w:sz w:val="22"/>
                <w:szCs w:val="22"/>
              </w:rPr>
            </w:pPr>
            <w:r w:rsidRPr="00722B4E">
              <w:rPr>
                <w:rFonts w:asciiTheme="minorHAnsi" w:eastAsia="Arial" w:hAnsiTheme="minorHAnsi" w:cs="Arial"/>
                <w:sz w:val="22"/>
                <w:szCs w:val="22"/>
              </w:rPr>
              <w:t>Install anti-malware tool</w:t>
            </w:r>
          </w:p>
        </w:tc>
        <w:tc>
          <w:tcPr>
            <w:tcW w:w="1860" w:type="dxa"/>
          </w:tcPr>
          <w:p w14:paraId="4CBF783F" w14:textId="77777777" w:rsidR="003F1DC2" w:rsidRPr="00722B4E" w:rsidRDefault="003F1DC2" w:rsidP="00F471DF">
            <w:pPr>
              <w:spacing w:before="60" w:after="60"/>
              <w:rPr>
                <w:rFonts w:asciiTheme="minorHAnsi" w:eastAsia="Arial" w:hAnsiTheme="minorHAnsi" w:cs="Arial"/>
                <w:sz w:val="22"/>
                <w:szCs w:val="22"/>
              </w:rPr>
            </w:pPr>
          </w:p>
        </w:tc>
        <w:tc>
          <w:tcPr>
            <w:tcW w:w="1574" w:type="dxa"/>
          </w:tcPr>
          <w:p w14:paraId="6874E725" w14:textId="77777777" w:rsidR="003F1DC2" w:rsidRPr="00722B4E" w:rsidRDefault="003F1DC2" w:rsidP="00F471DF">
            <w:pPr>
              <w:spacing w:before="60" w:after="60"/>
              <w:rPr>
                <w:rFonts w:asciiTheme="minorHAnsi" w:eastAsia="Arial" w:hAnsiTheme="minorHAnsi" w:cs="Arial"/>
                <w:sz w:val="22"/>
                <w:szCs w:val="22"/>
              </w:rPr>
            </w:pPr>
          </w:p>
        </w:tc>
        <w:tc>
          <w:tcPr>
            <w:tcW w:w="2292" w:type="dxa"/>
          </w:tcPr>
          <w:p w14:paraId="67D4639C" w14:textId="77777777" w:rsidR="003F1DC2" w:rsidRPr="00722B4E" w:rsidRDefault="003F1DC2" w:rsidP="00F471DF">
            <w:pPr>
              <w:spacing w:before="60" w:after="60"/>
              <w:rPr>
                <w:rFonts w:asciiTheme="minorHAnsi" w:eastAsia="Arial" w:hAnsiTheme="minorHAnsi" w:cs="Arial"/>
                <w:sz w:val="22"/>
                <w:szCs w:val="22"/>
              </w:rPr>
            </w:pPr>
          </w:p>
        </w:tc>
        <w:tc>
          <w:tcPr>
            <w:tcW w:w="1524" w:type="dxa"/>
          </w:tcPr>
          <w:p w14:paraId="59FE4A76" w14:textId="77777777" w:rsidR="003F1DC2" w:rsidRPr="00722B4E" w:rsidRDefault="003F1DC2" w:rsidP="00F471DF">
            <w:pPr>
              <w:spacing w:before="60" w:after="60"/>
              <w:rPr>
                <w:rFonts w:asciiTheme="minorHAnsi" w:eastAsia="Arial" w:hAnsiTheme="minorHAnsi" w:cs="Arial"/>
                <w:sz w:val="22"/>
                <w:szCs w:val="22"/>
              </w:rPr>
            </w:pPr>
          </w:p>
        </w:tc>
      </w:tr>
      <w:tr w:rsidR="003F1DC2" w:rsidRPr="00722B4E" w14:paraId="0CF599B3" w14:textId="77777777" w:rsidTr="00FF2CF5">
        <w:trPr>
          <w:trHeight w:val="192"/>
        </w:trPr>
        <w:tc>
          <w:tcPr>
            <w:tcW w:w="1855" w:type="dxa"/>
          </w:tcPr>
          <w:p w14:paraId="1A4BE153" w14:textId="77777777" w:rsidR="003F1DC2" w:rsidRPr="00722B4E" w:rsidRDefault="003F1DC2" w:rsidP="00F471DF">
            <w:pPr>
              <w:spacing w:before="60" w:after="60"/>
              <w:rPr>
                <w:rFonts w:asciiTheme="minorHAnsi" w:eastAsia="Arial" w:hAnsiTheme="minorHAnsi" w:cs="Arial"/>
                <w:sz w:val="22"/>
                <w:szCs w:val="22"/>
              </w:rPr>
            </w:pPr>
            <w:r w:rsidRPr="00722B4E">
              <w:rPr>
                <w:rFonts w:asciiTheme="minorHAnsi" w:eastAsia="Arial" w:hAnsiTheme="minorHAnsi" w:cs="Arial"/>
                <w:sz w:val="22"/>
                <w:szCs w:val="22"/>
              </w:rPr>
              <w:t>Test anti-malware tool</w:t>
            </w:r>
          </w:p>
        </w:tc>
        <w:tc>
          <w:tcPr>
            <w:tcW w:w="1860" w:type="dxa"/>
          </w:tcPr>
          <w:p w14:paraId="6C0FDEAD" w14:textId="77777777" w:rsidR="003F1DC2" w:rsidRPr="00722B4E" w:rsidRDefault="003F1DC2" w:rsidP="00F471DF">
            <w:pPr>
              <w:spacing w:before="60" w:after="60"/>
              <w:rPr>
                <w:rFonts w:asciiTheme="minorHAnsi" w:eastAsia="Arial" w:hAnsiTheme="minorHAnsi" w:cs="Arial"/>
                <w:sz w:val="22"/>
                <w:szCs w:val="22"/>
              </w:rPr>
            </w:pPr>
          </w:p>
        </w:tc>
        <w:tc>
          <w:tcPr>
            <w:tcW w:w="1574" w:type="dxa"/>
          </w:tcPr>
          <w:p w14:paraId="37DE9586" w14:textId="77777777" w:rsidR="003F1DC2" w:rsidRPr="00722B4E" w:rsidRDefault="003F1DC2" w:rsidP="00F471DF">
            <w:pPr>
              <w:spacing w:before="60" w:after="60"/>
              <w:rPr>
                <w:rFonts w:asciiTheme="minorHAnsi" w:eastAsia="Arial" w:hAnsiTheme="minorHAnsi" w:cs="Arial"/>
                <w:sz w:val="22"/>
                <w:szCs w:val="22"/>
              </w:rPr>
            </w:pPr>
          </w:p>
        </w:tc>
        <w:tc>
          <w:tcPr>
            <w:tcW w:w="2292" w:type="dxa"/>
          </w:tcPr>
          <w:p w14:paraId="711B0720" w14:textId="77777777" w:rsidR="003F1DC2" w:rsidRPr="00722B4E" w:rsidRDefault="003F1DC2" w:rsidP="00F471DF">
            <w:pPr>
              <w:spacing w:before="60" w:after="60"/>
              <w:rPr>
                <w:rFonts w:asciiTheme="minorHAnsi" w:eastAsia="Arial" w:hAnsiTheme="minorHAnsi" w:cs="Arial"/>
                <w:sz w:val="22"/>
                <w:szCs w:val="22"/>
              </w:rPr>
            </w:pPr>
          </w:p>
        </w:tc>
        <w:tc>
          <w:tcPr>
            <w:tcW w:w="1524" w:type="dxa"/>
          </w:tcPr>
          <w:p w14:paraId="34ED4179" w14:textId="77777777" w:rsidR="003F1DC2" w:rsidRPr="00722B4E" w:rsidRDefault="003F1DC2" w:rsidP="00F471DF">
            <w:pPr>
              <w:spacing w:before="60" w:after="60"/>
              <w:rPr>
                <w:rFonts w:asciiTheme="minorHAnsi" w:eastAsia="Arial" w:hAnsiTheme="minorHAnsi" w:cs="Arial"/>
                <w:sz w:val="22"/>
                <w:szCs w:val="22"/>
              </w:rPr>
            </w:pPr>
          </w:p>
        </w:tc>
      </w:tr>
      <w:tr w:rsidR="003F1DC2" w:rsidRPr="00722B4E" w14:paraId="32E9B62C" w14:textId="77777777" w:rsidTr="00FF2CF5">
        <w:trPr>
          <w:trHeight w:val="742"/>
        </w:trPr>
        <w:tc>
          <w:tcPr>
            <w:tcW w:w="1855" w:type="dxa"/>
          </w:tcPr>
          <w:p w14:paraId="45161A3B" w14:textId="77777777" w:rsidR="003F1DC2" w:rsidRPr="00722B4E" w:rsidRDefault="003F1DC2" w:rsidP="00F471DF">
            <w:pPr>
              <w:spacing w:before="60" w:after="60"/>
              <w:rPr>
                <w:rFonts w:asciiTheme="minorHAnsi" w:eastAsia="Arial" w:hAnsiTheme="minorHAnsi" w:cs="Arial"/>
                <w:sz w:val="22"/>
                <w:szCs w:val="22"/>
              </w:rPr>
            </w:pPr>
            <w:r w:rsidRPr="00722B4E">
              <w:rPr>
                <w:rFonts w:asciiTheme="minorHAnsi" w:eastAsia="Arial" w:hAnsiTheme="minorHAnsi" w:cs="Arial"/>
                <w:sz w:val="22"/>
                <w:szCs w:val="22"/>
              </w:rPr>
              <w:t>Develop policy and procedure around dealing with malware</w:t>
            </w:r>
          </w:p>
        </w:tc>
        <w:tc>
          <w:tcPr>
            <w:tcW w:w="1860" w:type="dxa"/>
          </w:tcPr>
          <w:p w14:paraId="7BF917BB" w14:textId="77777777" w:rsidR="003F1DC2" w:rsidRPr="00722B4E" w:rsidRDefault="003F1DC2" w:rsidP="00F471DF">
            <w:pPr>
              <w:spacing w:before="60" w:after="60"/>
              <w:rPr>
                <w:rFonts w:asciiTheme="minorHAnsi" w:eastAsia="Arial" w:hAnsiTheme="minorHAnsi" w:cs="Arial"/>
                <w:sz w:val="22"/>
                <w:szCs w:val="22"/>
              </w:rPr>
            </w:pPr>
          </w:p>
        </w:tc>
        <w:tc>
          <w:tcPr>
            <w:tcW w:w="1574" w:type="dxa"/>
          </w:tcPr>
          <w:p w14:paraId="1E105A05" w14:textId="77777777" w:rsidR="003F1DC2" w:rsidRPr="00722B4E" w:rsidRDefault="003F1DC2" w:rsidP="00F471DF">
            <w:pPr>
              <w:spacing w:before="60" w:after="60"/>
              <w:rPr>
                <w:rFonts w:asciiTheme="minorHAnsi" w:eastAsia="Arial" w:hAnsiTheme="minorHAnsi" w:cs="Arial"/>
                <w:sz w:val="22"/>
                <w:szCs w:val="22"/>
              </w:rPr>
            </w:pPr>
          </w:p>
        </w:tc>
        <w:tc>
          <w:tcPr>
            <w:tcW w:w="2292" w:type="dxa"/>
          </w:tcPr>
          <w:p w14:paraId="745A39AB" w14:textId="77777777" w:rsidR="003F1DC2" w:rsidRPr="00722B4E" w:rsidRDefault="003F1DC2" w:rsidP="00F471DF">
            <w:pPr>
              <w:spacing w:before="60" w:after="60"/>
              <w:rPr>
                <w:rFonts w:asciiTheme="minorHAnsi" w:eastAsia="Arial" w:hAnsiTheme="minorHAnsi" w:cs="Arial"/>
                <w:sz w:val="22"/>
                <w:szCs w:val="22"/>
              </w:rPr>
            </w:pPr>
          </w:p>
        </w:tc>
        <w:tc>
          <w:tcPr>
            <w:tcW w:w="1524" w:type="dxa"/>
          </w:tcPr>
          <w:p w14:paraId="44635CBE" w14:textId="77777777" w:rsidR="003F1DC2" w:rsidRPr="00722B4E" w:rsidRDefault="003F1DC2" w:rsidP="00F471DF">
            <w:pPr>
              <w:spacing w:before="60" w:after="60"/>
              <w:rPr>
                <w:rFonts w:asciiTheme="minorHAnsi" w:eastAsia="Arial" w:hAnsiTheme="minorHAnsi" w:cs="Arial"/>
                <w:sz w:val="22"/>
                <w:szCs w:val="22"/>
              </w:rPr>
            </w:pPr>
          </w:p>
        </w:tc>
      </w:tr>
      <w:tr w:rsidR="003F1DC2" w:rsidRPr="00722B4E" w14:paraId="0F2429EA" w14:textId="77777777" w:rsidTr="00FF2CF5">
        <w:trPr>
          <w:trHeight w:val="1068"/>
        </w:trPr>
        <w:tc>
          <w:tcPr>
            <w:tcW w:w="1855" w:type="dxa"/>
          </w:tcPr>
          <w:p w14:paraId="4AFE84F5" w14:textId="77777777" w:rsidR="003F1DC2" w:rsidRPr="00722B4E" w:rsidRDefault="003F1DC2" w:rsidP="00F471DF">
            <w:pPr>
              <w:spacing w:before="60" w:after="60"/>
              <w:rPr>
                <w:rFonts w:asciiTheme="minorHAnsi" w:eastAsia="Arial" w:hAnsiTheme="minorHAnsi" w:cs="Arial"/>
                <w:sz w:val="22"/>
                <w:szCs w:val="22"/>
              </w:rPr>
            </w:pPr>
            <w:r w:rsidRPr="00722B4E">
              <w:rPr>
                <w:rFonts w:asciiTheme="minorHAnsi" w:eastAsia="Arial" w:hAnsiTheme="minorHAnsi" w:cs="Arial"/>
                <w:sz w:val="22"/>
                <w:szCs w:val="22"/>
              </w:rPr>
              <w:t>Train staff in anti-malware tool usage and new policy and procedure</w:t>
            </w:r>
          </w:p>
        </w:tc>
        <w:tc>
          <w:tcPr>
            <w:tcW w:w="1860" w:type="dxa"/>
          </w:tcPr>
          <w:p w14:paraId="213F9614" w14:textId="77777777" w:rsidR="003F1DC2" w:rsidRPr="00722B4E" w:rsidRDefault="003F1DC2" w:rsidP="00F471DF">
            <w:pPr>
              <w:spacing w:before="60" w:after="60"/>
              <w:rPr>
                <w:rFonts w:asciiTheme="minorHAnsi" w:eastAsia="Arial" w:hAnsiTheme="minorHAnsi" w:cs="Arial"/>
                <w:sz w:val="22"/>
                <w:szCs w:val="22"/>
              </w:rPr>
            </w:pPr>
          </w:p>
        </w:tc>
        <w:tc>
          <w:tcPr>
            <w:tcW w:w="1574" w:type="dxa"/>
          </w:tcPr>
          <w:p w14:paraId="1F6D4666" w14:textId="77777777" w:rsidR="003F1DC2" w:rsidRPr="00722B4E" w:rsidRDefault="003F1DC2" w:rsidP="00F471DF">
            <w:pPr>
              <w:spacing w:before="60" w:after="60"/>
              <w:rPr>
                <w:rFonts w:asciiTheme="minorHAnsi" w:eastAsia="Arial" w:hAnsiTheme="minorHAnsi" w:cs="Arial"/>
                <w:sz w:val="22"/>
                <w:szCs w:val="22"/>
              </w:rPr>
            </w:pPr>
          </w:p>
        </w:tc>
        <w:tc>
          <w:tcPr>
            <w:tcW w:w="2292" w:type="dxa"/>
          </w:tcPr>
          <w:p w14:paraId="3E327552" w14:textId="77777777" w:rsidR="003F1DC2" w:rsidRPr="00722B4E" w:rsidRDefault="003F1DC2" w:rsidP="00F471DF">
            <w:pPr>
              <w:spacing w:before="60" w:after="60"/>
              <w:rPr>
                <w:rFonts w:asciiTheme="minorHAnsi" w:eastAsia="Arial" w:hAnsiTheme="minorHAnsi" w:cs="Arial"/>
                <w:sz w:val="22"/>
                <w:szCs w:val="22"/>
              </w:rPr>
            </w:pPr>
          </w:p>
        </w:tc>
        <w:tc>
          <w:tcPr>
            <w:tcW w:w="1524" w:type="dxa"/>
          </w:tcPr>
          <w:p w14:paraId="30CBA275" w14:textId="77777777" w:rsidR="003F1DC2" w:rsidRPr="00722B4E" w:rsidRDefault="003F1DC2" w:rsidP="00F471DF">
            <w:pPr>
              <w:spacing w:before="60" w:after="60"/>
              <w:rPr>
                <w:rFonts w:asciiTheme="minorHAnsi" w:eastAsia="Arial" w:hAnsiTheme="minorHAnsi" w:cs="Arial"/>
                <w:sz w:val="22"/>
                <w:szCs w:val="22"/>
              </w:rPr>
            </w:pPr>
          </w:p>
        </w:tc>
      </w:tr>
      <w:tr w:rsidR="00BA7DDF" w:rsidRPr="00722B4E" w14:paraId="22E2A80A" w14:textId="77777777" w:rsidTr="00FF2CF5">
        <w:trPr>
          <w:trHeight w:val="1068"/>
        </w:trPr>
        <w:tc>
          <w:tcPr>
            <w:tcW w:w="1855" w:type="dxa"/>
          </w:tcPr>
          <w:p w14:paraId="37C7E2F7" w14:textId="77777777" w:rsidR="00BA7DDF" w:rsidRPr="00722B4E" w:rsidRDefault="00BA7DDF" w:rsidP="00F471DF">
            <w:pPr>
              <w:spacing w:before="60" w:after="60"/>
              <w:rPr>
                <w:rFonts w:asciiTheme="minorHAnsi" w:eastAsia="Arial" w:hAnsiTheme="minorHAnsi" w:cs="Arial"/>
                <w:sz w:val="22"/>
                <w:szCs w:val="22"/>
              </w:rPr>
            </w:pPr>
          </w:p>
        </w:tc>
        <w:tc>
          <w:tcPr>
            <w:tcW w:w="1860" w:type="dxa"/>
          </w:tcPr>
          <w:p w14:paraId="0A5AE7C3" w14:textId="77777777" w:rsidR="00BA7DDF" w:rsidRPr="00722B4E" w:rsidRDefault="00BA7DDF" w:rsidP="00F471DF">
            <w:pPr>
              <w:spacing w:before="60" w:after="60"/>
              <w:rPr>
                <w:rFonts w:asciiTheme="minorHAnsi" w:eastAsia="Arial" w:hAnsiTheme="minorHAnsi" w:cs="Arial"/>
                <w:sz w:val="22"/>
                <w:szCs w:val="22"/>
              </w:rPr>
            </w:pPr>
          </w:p>
        </w:tc>
        <w:tc>
          <w:tcPr>
            <w:tcW w:w="1574" w:type="dxa"/>
          </w:tcPr>
          <w:p w14:paraId="5C79E8FF" w14:textId="77777777" w:rsidR="00BA7DDF" w:rsidRPr="00722B4E" w:rsidRDefault="00BA7DDF" w:rsidP="00F471DF">
            <w:pPr>
              <w:spacing w:before="60" w:after="60"/>
              <w:rPr>
                <w:rFonts w:asciiTheme="minorHAnsi" w:eastAsia="Arial" w:hAnsiTheme="minorHAnsi" w:cs="Arial"/>
                <w:sz w:val="22"/>
                <w:szCs w:val="22"/>
              </w:rPr>
            </w:pPr>
          </w:p>
        </w:tc>
        <w:tc>
          <w:tcPr>
            <w:tcW w:w="2292" w:type="dxa"/>
          </w:tcPr>
          <w:p w14:paraId="4BEC7194" w14:textId="77777777" w:rsidR="00BA7DDF" w:rsidRPr="00722B4E" w:rsidRDefault="00BA7DDF" w:rsidP="00F471DF">
            <w:pPr>
              <w:spacing w:before="60" w:after="60"/>
              <w:rPr>
                <w:rFonts w:asciiTheme="minorHAnsi" w:eastAsia="Arial" w:hAnsiTheme="minorHAnsi" w:cs="Arial"/>
                <w:sz w:val="22"/>
                <w:szCs w:val="22"/>
              </w:rPr>
            </w:pPr>
          </w:p>
        </w:tc>
        <w:tc>
          <w:tcPr>
            <w:tcW w:w="1524" w:type="dxa"/>
          </w:tcPr>
          <w:p w14:paraId="48CE06AB" w14:textId="77777777" w:rsidR="00BA7DDF" w:rsidRPr="00722B4E" w:rsidRDefault="00BA7DDF" w:rsidP="00F471DF">
            <w:pPr>
              <w:spacing w:before="60" w:after="60"/>
              <w:rPr>
                <w:rFonts w:asciiTheme="minorHAnsi" w:eastAsia="Arial" w:hAnsiTheme="minorHAnsi" w:cs="Arial"/>
                <w:sz w:val="22"/>
                <w:szCs w:val="22"/>
              </w:rPr>
            </w:pPr>
          </w:p>
        </w:tc>
      </w:tr>
      <w:tr w:rsidR="00BA7DDF" w:rsidRPr="00722B4E" w14:paraId="0CDB38B1" w14:textId="77777777" w:rsidTr="00FF2CF5">
        <w:trPr>
          <w:trHeight w:val="1068"/>
        </w:trPr>
        <w:tc>
          <w:tcPr>
            <w:tcW w:w="1855" w:type="dxa"/>
          </w:tcPr>
          <w:p w14:paraId="08E8AFD5" w14:textId="77777777" w:rsidR="00BA7DDF" w:rsidRPr="00722B4E" w:rsidRDefault="00BA7DDF" w:rsidP="00F471DF">
            <w:pPr>
              <w:spacing w:before="60" w:after="60"/>
              <w:rPr>
                <w:rFonts w:asciiTheme="minorHAnsi" w:eastAsia="Arial" w:hAnsiTheme="minorHAnsi" w:cs="Arial"/>
                <w:sz w:val="22"/>
                <w:szCs w:val="22"/>
              </w:rPr>
            </w:pPr>
          </w:p>
        </w:tc>
        <w:tc>
          <w:tcPr>
            <w:tcW w:w="1860" w:type="dxa"/>
          </w:tcPr>
          <w:p w14:paraId="61AE3A3F" w14:textId="77777777" w:rsidR="00BA7DDF" w:rsidRPr="00722B4E" w:rsidRDefault="00BA7DDF" w:rsidP="00F471DF">
            <w:pPr>
              <w:spacing w:before="60" w:after="60"/>
              <w:rPr>
                <w:rFonts w:asciiTheme="minorHAnsi" w:eastAsia="Arial" w:hAnsiTheme="minorHAnsi" w:cs="Arial"/>
                <w:sz w:val="22"/>
                <w:szCs w:val="22"/>
              </w:rPr>
            </w:pPr>
          </w:p>
        </w:tc>
        <w:tc>
          <w:tcPr>
            <w:tcW w:w="1574" w:type="dxa"/>
          </w:tcPr>
          <w:p w14:paraId="73FD61BE" w14:textId="77777777" w:rsidR="00BA7DDF" w:rsidRPr="00722B4E" w:rsidRDefault="00BA7DDF" w:rsidP="00F471DF">
            <w:pPr>
              <w:spacing w:before="60" w:after="60"/>
              <w:rPr>
                <w:rFonts w:asciiTheme="minorHAnsi" w:eastAsia="Arial" w:hAnsiTheme="minorHAnsi" w:cs="Arial"/>
                <w:sz w:val="22"/>
                <w:szCs w:val="22"/>
              </w:rPr>
            </w:pPr>
          </w:p>
        </w:tc>
        <w:tc>
          <w:tcPr>
            <w:tcW w:w="2292" w:type="dxa"/>
          </w:tcPr>
          <w:p w14:paraId="5A9BB493" w14:textId="77777777" w:rsidR="00BA7DDF" w:rsidRPr="00722B4E" w:rsidRDefault="00BA7DDF" w:rsidP="00F471DF">
            <w:pPr>
              <w:spacing w:before="60" w:after="60"/>
              <w:rPr>
                <w:rFonts w:asciiTheme="minorHAnsi" w:eastAsia="Arial" w:hAnsiTheme="minorHAnsi" w:cs="Arial"/>
                <w:sz w:val="22"/>
                <w:szCs w:val="22"/>
              </w:rPr>
            </w:pPr>
          </w:p>
        </w:tc>
        <w:tc>
          <w:tcPr>
            <w:tcW w:w="1524" w:type="dxa"/>
          </w:tcPr>
          <w:p w14:paraId="226B63AA" w14:textId="77777777" w:rsidR="00BA7DDF" w:rsidRPr="00722B4E" w:rsidRDefault="00BA7DDF" w:rsidP="00F471DF">
            <w:pPr>
              <w:spacing w:before="60" w:after="60"/>
              <w:rPr>
                <w:rFonts w:asciiTheme="minorHAnsi" w:eastAsia="Arial" w:hAnsiTheme="minorHAnsi" w:cs="Arial"/>
                <w:sz w:val="22"/>
                <w:szCs w:val="22"/>
              </w:rPr>
            </w:pPr>
          </w:p>
        </w:tc>
      </w:tr>
    </w:tbl>
    <w:p w14:paraId="7616450A" w14:textId="77777777" w:rsidR="00BA7DDF" w:rsidRDefault="00BA7DDF">
      <w:pPr>
        <w:spacing w:before="180" w:after="180" w:line="216" w:lineRule="auto"/>
        <w:rPr>
          <w:rFonts w:asciiTheme="minorHAnsi" w:hAnsiTheme="minorHAnsi"/>
          <w:sz w:val="22"/>
          <w:szCs w:val="22"/>
        </w:rPr>
      </w:pPr>
      <w:bookmarkStart w:id="20" w:name="_heading=h.o1paf56qujh3" w:colFirst="0" w:colLast="0"/>
      <w:bookmarkEnd w:id="20"/>
    </w:p>
    <w:p w14:paraId="3A9E2925" w14:textId="1BA53E57" w:rsidR="00BA7DDF" w:rsidRDefault="00BA7DDF">
      <w:pPr>
        <w:spacing w:before="180" w:after="180" w:line="216" w:lineRule="auto"/>
        <w:rPr>
          <w:rFonts w:asciiTheme="minorHAnsi" w:hAnsiTheme="minorHAnsi"/>
          <w:sz w:val="22"/>
          <w:szCs w:val="22"/>
        </w:rPr>
      </w:pPr>
      <w:r w:rsidRPr="00722B4E">
        <w:rPr>
          <w:rFonts w:asciiTheme="minorHAnsi" w:hAnsiTheme="minorHAnsi"/>
          <w:noProof/>
          <w:sz w:val="22"/>
          <w:szCs w:val="22"/>
        </w:rPr>
        <w:lastRenderedPageBreak/>
        <w:drawing>
          <wp:anchor distT="0" distB="0" distL="114300" distR="114300" simplePos="0" relativeHeight="251801600" behindDoc="1" locked="0" layoutInCell="1" allowOverlap="1" wp14:anchorId="7894376A" wp14:editId="4F5ECB6F">
            <wp:simplePos x="0" y="0"/>
            <wp:positionH relativeFrom="column">
              <wp:posOffset>-937895</wp:posOffset>
            </wp:positionH>
            <wp:positionV relativeFrom="paragraph">
              <wp:posOffset>-1074874</wp:posOffset>
            </wp:positionV>
            <wp:extent cx="7743825" cy="10951993"/>
            <wp:effectExtent l="0" t="0" r="3175" b="0"/>
            <wp:wrapNone/>
            <wp:docPr id="9" name="Picture 9" descr="A picture containing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arrow&#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743825" cy="10951993"/>
                    </a:xfrm>
                    <a:prstGeom prst="rect">
                      <a:avLst/>
                    </a:prstGeom>
                  </pic:spPr>
                </pic:pic>
              </a:graphicData>
            </a:graphic>
            <wp14:sizeRelH relativeFrom="page">
              <wp14:pctWidth>0</wp14:pctWidth>
            </wp14:sizeRelH>
            <wp14:sizeRelV relativeFrom="page">
              <wp14:pctHeight>0</wp14:pctHeight>
            </wp14:sizeRelV>
          </wp:anchor>
        </w:drawing>
      </w:r>
    </w:p>
    <w:p w14:paraId="7885F71B" w14:textId="08E6DC7C" w:rsidR="00FF2CF5" w:rsidRDefault="00FF2CF5">
      <w:pPr>
        <w:spacing w:before="180" w:after="180" w:line="216" w:lineRule="auto"/>
        <w:rPr>
          <w:rFonts w:asciiTheme="minorHAnsi" w:hAnsiTheme="minorHAnsi"/>
          <w:sz w:val="22"/>
          <w:szCs w:val="22"/>
        </w:rPr>
      </w:pPr>
    </w:p>
    <w:p w14:paraId="11AF2325" w14:textId="36DCD082" w:rsidR="00FF2AA2" w:rsidRPr="00722B4E" w:rsidRDefault="00635067" w:rsidP="00777241">
      <w:pPr>
        <w:pStyle w:val="Line"/>
        <w:rPr>
          <w:rFonts w:asciiTheme="minorHAnsi" w:hAnsiTheme="minorHAnsi"/>
          <w:sz w:val="22"/>
          <w:szCs w:val="22"/>
        </w:rPr>
      </w:pPr>
      <w:r w:rsidRPr="00722B4E">
        <w:rPr>
          <w:rFonts w:asciiTheme="minorHAnsi" w:hAnsiTheme="minorHAnsi"/>
          <w:noProof/>
          <w:sz w:val="22"/>
          <w:szCs w:val="22"/>
        </w:rPr>
        <mc:AlternateContent>
          <mc:Choice Requires="wps">
            <w:drawing>
              <wp:anchor distT="0" distB="0" distL="114300" distR="114300" simplePos="0" relativeHeight="251758592" behindDoc="0" locked="0" layoutInCell="1" allowOverlap="1" wp14:anchorId="4A973511" wp14:editId="14B1E337">
                <wp:simplePos x="0" y="0"/>
                <wp:positionH relativeFrom="column">
                  <wp:posOffset>5103804</wp:posOffset>
                </wp:positionH>
                <wp:positionV relativeFrom="paragraph">
                  <wp:posOffset>8692155</wp:posOffset>
                </wp:positionV>
                <wp:extent cx="1233079" cy="391341"/>
                <wp:effectExtent l="0" t="0" r="0" b="2540"/>
                <wp:wrapNone/>
                <wp:docPr id="43" name="Text Box 43"/>
                <wp:cNvGraphicFramePr/>
                <a:graphic xmlns:a="http://schemas.openxmlformats.org/drawingml/2006/main">
                  <a:graphicData uri="http://schemas.microsoft.com/office/word/2010/wordprocessingShape">
                    <wps:wsp>
                      <wps:cNvSpPr txBox="1"/>
                      <wps:spPr>
                        <a:xfrm>
                          <a:off x="0" y="0"/>
                          <a:ext cx="1233079" cy="391341"/>
                        </a:xfrm>
                        <a:prstGeom prst="rect">
                          <a:avLst/>
                        </a:prstGeom>
                        <a:solidFill>
                          <a:schemeClr val="lt1"/>
                        </a:solidFill>
                        <a:ln w="6350">
                          <a:noFill/>
                        </a:ln>
                      </wps:spPr>
                      <wps:txbx>
                        <w:txbxContent>
                          <w:p w14:paraId="76107CB8" w14:textId="4B222307" w:rsidR="00813779" w:rsidRPr="00813779" w:rsidRDefault="00813779" w:rsidP="00813779">
                            <w:pPr>
                              <w:jc w:val="center"/>
                              <w:rPr>
                                <w:rFonts w:asciiTheme="minorHAnsi" w:hAnsiTheme="minorHAnsi"/>
                              </w:rPr>
                            </w:pPr>
                            <w:r w:rsidRPr="00813779">
                              <w:rPr>
                                <w:rFonts w:asciiTheme="minorHAnsi" w:hAnsiTheme="minorHAnsi"/>
                              </w:rPr>
                              <w:t>Updated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973511" id="Text Box 43" o:spid="_x0000_s1031" type="#_x0000_t202" style="position:absolute;margin-left:401.85pt;margin-top:684.4pt;width:97.1pt;height:30.8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" fillcolor="white [3201]" stroked="f" strokeweight=".5pt">
                <v:textbox>
                  <w:txbxContent>
                    <w:p w14:paraId="76107CB8" w14:textId="4B222307" w:rsidR="00813779" w:rsidRPr="00813779" w:rsidRDefault="00813779" w:rsidP="00813779">
                      <w:pPr>
                        <w:jc w:val="center"/>
                        <w:rPr>
                          <w:rFonts w:asciiTheme="minorHAnsi" w:hAnsiTheme="minorHAnsi"/>
                        </w:rPr>
                      </w:pPr>
                      <w:r w:rsidRPr="00813779">
                        <w:rPr>
                          <w:rFonts w:asciiTheme="minorHAnsi" w:hAnsiTheme="minorHAnsi"/>
                        </w:rPr>
                        <w:t>Updated 2022</w:t>
                      </w:r>
                    </w:p>
                  </w:txbxContent>
                </v:textbox>
              </v:shape>
            </w:pict>
          </mc:Fallback>
        </mc:AlternateContent>
      </w:r>
    </w:p>
    <w:sectPr w:rsidR="00FF2AA2" w:rsidRPr="00722B4E" w:rsidSect="001573C9">
      <w:headerReference w:type="default" r:id="rId17"/>
      <w:footerReference w:type="default" r:id="rId18"/>
      <w:pgSz w:w="11907" w:h="16839" w:code="9"/>
      <w:pgMar w:top="1418" w:right="1418" w:bottom="992" w:left="1418" w:header="851" w:footer="5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714C9C" w14:textId="77777777" w:rsidR="00C44440" w:rsidRDefault="00C44440" w:rsidP="002B7185">
      <w:r>
        <w:rPr>
          <w:noProof/>
        </w:rPr>
        <w:pict w14:anchorId="7D8641D0">
          <v:rect id="_x0000_i1026" alt="" style="width:.45pt;height:.05pt;mso-width-percent:0;mso-height-percent:0;mso-width-percent:0;mso-height-percent:0" o:hrpct="1" o:hralign="center" o:hrstd="t" o:hr="t" fillcolor="#a0a0a0" stroked="f"/>
        </w:pict>
      </w:r>
    </w:p>
    <w:p w14:paraId="0E94CCEC" w14:textId="77777777" w:rsidR="00C44440" w:rsidRDefault="00C44440" w:rsidP="002B7185"/>
  </w:endnote>
  <w:endnote w:type="continuationSeparator" w:id="0">
    <w:p w14:paraId="75DDB625" w14:textId="77777777" w:rsidR="00C44440" w:rsidRDefault="00C44440" w:rsidP="002B7185">
      <w:r>
        <w:rPr>
          <w:noProof/>
        </w:rPr>
        <w:pict w14:anchorId="35A5744F">
          <v:rect id="_x0000_i1025" alt="" style="width:.45pt;height:.05pt;mso-width-percent:0;mso-height-percent:0;mso-width-percent:0;mso-height-percent:0" o:hrpct="1" o:hralign="center" o:hrstd="t" o:hr="t" fillcolor="#a0a0a0" stroked="f"/>
        </w:pict>
      </w:r>
    </w:p>
    <w:p w14:paraId="55A1A78B" w14:textId="77777777" w:rsidR="00C44440" w:rsidRDefault="00C44440" w:rsidP="002B7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FE0B8E63-31E5-144B-B4E7-90C50E1361C9}"/>
  </w:font>
  <w:font w:name="Times New Roman">
    <w:panose1 w:val="02020603050405020304"/>
    <w:charset w:val="00"/>
    <w:family w:val="roman"/>
    <w:pitch w:val="variable"/>
    <w:sig w:usb0="E0002EFF" w:usb1="C000785B" w:usb2="00000009" w:usb3="00000000" w:csb0="000001FF" w:csb1="00000000"/>
    <w:embedRegular r:id="rId2" w:fontKey="{11DB2BB4-79BE-D049-9FA8-ECFFE3AA62D1}"/>
    <w:embedBold r:id="rId3" w:fontKey="{56516E96-ED23-214A-8042-B8458E9104C4}"/>
    <w:embedItalic r:id="rId4" w:fontKey="{0FD234D9-42F6-9540-BD4F-171F958AC920}"/>
    <w:embedBoldItalic r:id="rId5" w:fontKey="{71CC2EAE-7B97-EF4C-9646-E4E177C40DD2}"/>
  </w:font>
  <w:font w:name="Courier New">
    <w:panose1 w:val="02070309020205020404"/>
    <w:charset w:val="00"/>
    <w:family w:val="modern"/>
    <w:pitch w:val="fixed"/>
    <w:sig w:usb0="E0002EFF" w:usb1="C0007843" w:usb2="00000009" w:usb3="00000000" w:csb0="000001FF" w:csb1="00000000"/>
    <w:embedRegular r:id="rId6" w:fontKey="{6DBB75C8-EC70-6E4D-8BCC-F9FD024E7AF0}"/>
  </w:font>
  <w:font w:name="Wingdings">
    <w:panose1 w:val="05000000000000000000"/>
    <w:charset w:val="4D"/>
    <w:family w:val="decorative"/>
    <w:pitch w:val="variable"/>
    <w:sig w:usb0="00000003" w:usb1="00000000" w:usb2="00000000" w:usb3="00000000" w:csb0="80000001" w:csb1="00000000"/>
    <w:embedRegular r:id="rId7" w:fontKey="{0B760079-7335-9040-8DC3-61848E44CC5D}"/>
  </w:font>
  <w:font w:name="Georgia">
    <w:panose1 w:val="02040502050405020303"/>
    <w:charset w:val="00"/>
    <w:family w:val="roman"/>
    <w:pitch w:val="variable"/>
    <w:sig w:usb0="00000287" w:usb1="00000000" w:usb2="00000000" w:usb3="00000000" w:csb0="0000009F" w:csb1="00000000"/>
    <w:embedRegular r:id="rId8" w:fontKey="{FA648BF1-4DA8-6648-9DE5-7B217126B0C2}"/>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10" w:fontKey="{66BDF565-FDA9-2B48-92C9-909B3CA65907}"/>
    <w:embedBold r:id="rId11" w:fontKey="{73C4424B-C306-9B4A-BA38-DD6DA198393D}"/>
    <w:embedItalic r:id="rId12" w:fontKey="{7E530B2C-E3B5-6F48-A468-708864B9036E}"/>
    <w:embedBoldItalic r:id="rId13" w:fontKey="{30262D23-FC7D-784C-B422-DF37C98777D1}"/>
  </w:font>
  <w:font w:name="VIC Light">
    <w:panose1 w:val="020B0604020202020204"/>
    <w:charset w:val="4D"/>
    <w:family w:val="auto"/>
    <w:pitch w:val="variable"/>
    <w:sig w:usb0="00000007" w:usb1="00000000" w:usb2="00000000" w:usb3="00000000" w:csb0="00000093" w:csb1="00000000"/>
    <w:embedRegular r:id="rId14" w:fontKey="{DA28C111-3814-5045-873D-A8C0D9693E8E}"/>
    <w:embedBold r:id="rId15" w:fontKey="{6536B90E-4745-A04C-A870-BF7F942EABDC}"/>
    <w:embedItalic r:id="rId16" w:fontKey="{AA9C2722-6180-7C4C-837F-250B08DD2364}"/>
    <w:embedBoldItalic r:id="rId17" w:fontKey="{3A0575ED-05CE-1649-813A-29373A468C1E}"/>
  </w:font>
  <w:font w:name="VIC">
    <w:altName w:val="Calibri"/>
    <w:panose1 w:val="020B0604020202020204"/>
    <w:charset w:val="00"/>
    <w:family w:val="auto"/>
    <w:pitch w:val="variable"/>
    <w:sig w:usb0="00000007" w:usb1="00000000" w:usb2="00000000" w:usb3="00000000" w:csb0="00000093" w:csb1="00000000"/>
    <w:embedRegular r:id="rId18" w:fontKey="{186BFDCA-6F97-E24F-B95B-20C45030FDDB}"/>
    <w:embedBold r:id="rId19" w:fontKey="{DC19CA83-B00D-C447-BB11-3E5C7628B76B}"/>
    <w:embedItalic r:id="rId20" w:fontKey="{8B982926-5CDE-524B-A71B-2C277F24ED3D}"/>
  </w:font>
  <w:font w:name="SimHei">
    <w:altName w:val="黑体"/>
    <w:panose1 w:val="02010609060101010101"/>
    <w:charset w:val="86"/>
    <w:family w:val="modern"/>
    <w:pitch w:val="fixed"/>
    <w:sig w:usb0="800002BF" w:usb1="38CF7CFA" w:usb2="00000016" w:usb3="00000000" w:csb0="00040001" w:csb1="00000000"/>
  </w:font>
  <w:font w:name="VIC SemiBold">
    <w:panose1 w:val="020B0604020202020204"/>
    <w:charset w:val="4D"/>
    <w:family w:val="auto"/>
    <w:pitch w:val="variable"/>
    <w:sig w:usb0="00000007" w:usb1="00000000" w:usb2="00000000" w:usb3="00000000" w:csb0="00000093" w:csb1="00000000"/>
    <w:embedRegular r:id="rId21" w:fontKey="{9DF3316A-B1B5-0543-B41F-94ACF069C21C}"/>
  </w:font>
  <w:font w:name="Calibri Light">
    <w:panose1 w:val="020F0302020204030204"/>
    <w:charset w:val="00"/>
    <w:family w:val="swiss"/>
    <w:pitch w:val="variable"/>
    <w:sig w:usb0="E4002EFF" w:usb1="C000247B" w:usb2="00000009" w:usb3="00000000" w:csb0="000001FF" w:csb1="00000000"/>
    <w:embedItalic r:id="rId22" w:fontKey="{F6C8543D-F692-D24F-81AA-A1F285B0485A}"/>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23" w:fontKey="{0C105FE4-2ED6-3248-822B-73CD4A2D5030}"/>
  </w:font>
  <w:font w:name="Calibri">
    <w:panose1 w:val="020F0502020204030204"/>
    <w:charset w:val="00"/>
    <w:family w:val="swiss"/>
    <w:pitch w:val="variable"/>
    <w:sig w:usb0="E4002EFF" w:usb1="C000247B" w:usb2="00000009" w:usb3="00000000" w:csb0="000001FF" w:csb1="00000000"/>
    <w:embedRegular r:id="rId24" w:fontKey="{13CE3EB0-3ABF-024F-9DEB-1D3E2534051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1BC3F" w14:textId="77777777" w:rsidR="00345CF4" w:rsidRDefault="00345CF4" w:rsidP="00150E94">
    <w:pPr>
      <w:pStyle w:val="Footer"/>
    </w:pPr>
    <w:r>
      <w:rPr>
        <w:noProof/>
      </w:rPr>
      <mc:AlternateContent>
        <mc:Choice Requires="wps">
          <w:drawing>
            <wp:anchor distT="0" distB="0" distL="180340" distR="180340" simplePos="0" relativeHeight="251668480" behindDoc="0" locked="1" layoutInCell="1" allowOverlap="1" wp14:anchorId="263F7995" wp14:editId="6C28018C">
              <wp:simplePos x="0" y="0"/>
              <wp:positionH relativeFrom="page">
                <wp:align>right</wp:align>
              </wp:positionH>
              <wp:positionV relativeFrom="page">
                <wp:align>bottom</wp:align>
              </wp:positionV>
              <wp:extent cx="864000" cy="522000"/>
              <wp:effectExtent l="0" t="0" r="0" b="0"/>
              <wp:wrapSquare wrapText="bothSides"/>
              <wp:docPr id="3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4000" cy="522000"/>
                      </a:xfrm>
                      <a:prstGeom prst="rect">
                        <a:avLst/>
                      </a:prstGeom>
                      <a:noFill/>
                      <a:ln w="9525">
                        <a:noFill/>
                        <a:miter lim="800000"/>
                        <a:headEnd/>
                        <a:tailEnd/>
                      </a:ln>
                    </wps:spPr>
                    <wps:txbx>
                      <w:txbxContent>
                        <w:p w14:paraId="1CCDA9D4" w14:textId="77777777" w:rsidR="00345CF4" w:rsidRDefault="00345CF4" w:rsidP="00150E94">
                          <w:pPr>
                            <w:pStyle w:val="FooterPageNumber"/>
                          </w:pPr>
                          <w:r>
                            <w:rPr>
                              <w:noProof w:val="0"/>
                            </w:rPr>
                            <w:fldChar w:fldCharType="begin"/>
                          </w:r>
                          <w:r>
                            <w:instrText xml:space="preserve"> PAGE   \* MERGEFORMAT </w:instrText>
                          </w:r>
                          <w:r>
                            <w:rPr>
                              <w:noProof w:val="0"/>
                            </w:rP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3F7995" id="_x0000_t202" coordsize="21600,21600" o:spt="202" path="m,l,21600r21600,l21600,xe">
              <v:stroke joinstyle="miter"/>
              <v:path gradientshapeok="t" o:connecttype="rect"/>
            </v:shapetype>
            <v:shape id="Text Box 2" o:spid="_x0000_s1032" type="#_x0000_t202" style="position:absolute;margin-left:16.85pt;margin-top:0;width:68.05pt;height:41.1pt;z-index:251668480;visibility:visible;mso-wrap-style:square;mso-width-percent:0;mso-height-percent:0;mso-wrap-distance-left:14.2pt;mso-wrap-distance-top:0;mso-wrap-distance-right:14.2pt;mso-wrap-distance-bottom:0;mso-position-horizontal:right;mso-position-horizontal-relative:page;mso-position-vertical:bottom;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" filled="f" stroked="f">
              <v:textbox>
                <w:txbxContent>
                  <w:p w14:paraId="1CCDA9D4" w14:textId="77777777" w:rsidR="00345CF4" w:rsidRDefault="00345CF4" w:rsidP="00150E94">
                    <w:pPr>
                      <w:pStyle w:val="FooterPageNumber"/>
                    </w:pPr>
                    <w:r>
                      <w:rPr>
                        <w:noProof w:val="0"/>
                      </w:rPr>
                      <w:fldChar w:fldCharType="begin"/>
                    </w:r>
                    <w:r>
                      <w:instrText xml:space="preserve"> PAGE   \* MERGEFORMAT </w:instrText>
                    </w:r>
                    <w:r>
                      <w:rPr>
                        <w:noProof w:val="0"/>
                      </w:rPr>
                      <w:fldChar w:fldCharType="separate"/>
                    </w:r>
                    <w:r>
                      <w:t>1</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FBF4" w14:textId="77777777" w:rsidR="00C44440" w:rsidRPr="00026DC2" w:rsidRDefault="00C44440" w:rsidP="007A42F5">
      <w:pPr>
        <w:ind w:right="7370"/>
      </w:pPr>
      <w:r>
        <w:rPr>
          <w:noProof/>
        </w:rPr>
        <w:pict w14:anchorId="1DF0AD7D">
          <v:rect id="_x0000_i1028" alt="" style="width:.1pt;height:.05pt;mso-width-percent:0;mso-height-percent:0;mso-width-percent:0;mso-height-percent:0" o:hrpct="1" o:hralign="center" o:hrstd="t" o:hr="t" fillcolor="#a0a0a0" stroked="f"/>
        </w:pict>
      </w:r>
    </w:p>
  </w:footnote>
  <w:footnote w:type="continuationSeparator" w:id="0">
    <w:p w14:paraId="31A3A8BB" w14:textId="77777777" w:rsidR="00C44440" w:rsidRDefault="00C44440" w:rsidP="007A42F5">
      <w:pPr>
        <w:ind w:right="7370"/>
      </w:pPr>
      <w:r>
        <w:rPr>
          <w:noProof/>
        </w:rPr>
        <w:pict w14:anchorId="6E8CCDEB">
          <v:rect id="_x0000_i1027" alt="" style="width:.45pt;height:.05pt;mso-width-percent:0;mso-height-percent:0;mso-width-percent:0;mso-height-percent:0" o:hrpct="1" o:hralign="center" o:hrstd="t" o:hr="t" fillcolor="#a0a0a0" stroked="f"/>
        </w:pict>
      </w:r>
    </w:p>
  </w:footnote>
  <w:footnote w:type="continuationNotice" w:id="1">
    <w:p w14:paraId="7DE25CEE" w14:textId="77777777" w:rsidR="00C44440" w:rsidRDefault="00C44440" w:rsidP="002B718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CA428" w14:textId="00C7F6DE" w:rsidR="00345CF4" w:rsidRPr="008C098C" w:rsidRDefault="00000000">
    <w:pPr>
      <w:pStyle w:val="Header"/>
      <w:rPr>
        <w:rFonts w:asciiTheme="minorHAnsi" w:hAnsiTheme="minorHAnsi"/>
        <w:szCs w:val="16"/>
      </w:rPr>
    </w:pPr>
    <w:sdt>
      <w:sdtPr>
        <w:rPr>
          <w:rFonts w:asciiTheme="minorHAnsi" w:hAnsiTheme="minorHAnsi"/>
          <w:b/>
          <w:bCs/>
          <w:spacing w:val="0"/>
          <w:szCs w:val="16"/>
        </w:rPr>
        <w:alias w:val="Title"/>
        <w:tag w:val=""/>
        <w:id w:val="-1102025903"/>
        <w:dataBinding w:prefixMappings="xmlns:ns0='http://purl.org/dc/elements/1.1/' xmlns:ns1='http://schemas.openxmlformats.org/package/2006/metadata/core-properties' " w:xpath="/ns1:coreProperties[1]/ns0:title[1]" w:storeItemID="{6C3C8BC8-F283-45AE-878A-BAB7291924A1}"/>
        <w:text/>
      </w:sdtPr>
      <w:sdtContent>
        <w:r w:rsidR="00661064">
          <w:rPr>
            <w:rFonts w:asciiTheme="minorHAnsi" w:hAnsiTheme="minorHAnsi"/>
            <w:b/>
            <w:bCs/>
            <w:spacing w:val="0"/>
            <w:szCs w:val="16"/>
          </w:rPr>
          <w:t xml:space="preserve">Cyber </w:t>
        </w:r>
        <w:r w:rsidR="00C6778F">
          <w:rPr>
            <w:rFonts w:asciiTheme="minorHAnsi" w:hAnsiTheme="minorHAnsi"/>
            <w:b/>
            <w:bCs/>
            <w:spacing w:val="0"/>
            <w:szCs w:val="16"/>
          </w:rPr>
          <w:t>s</w:t>
        </w:r>
        <w:r w:rsidR="00661064">
          <w:rPr>
            <w:rFonts w:asciiTheme="minorHAnsi" w:hAnsiTheme="minorHAnsi"/>
            <w:b/>
            <w:bCs/>
            <w:spacing w:val="0"/>
            <w:szCs w:val="16"/>
          </w:rPr>
          <w:t>ecurity</w:t>
        </w:r>
      </w:sdtContent>
    </w:sdt>
    <w:r w:rsidR="00345CF4" w:rsidRPr="008C098C">
      <w:rPr>
        <w:rFonts w:asciiTheme="minorHAnsi" w:hAnsiTheme="minorHAnsi"/>
        <w:b/>
        <w:bCs/>
        <w:spacing w:val="0"/>
        <w:szCs w:val="16"/>
      </w:rPr>
      <w:t>:</w:t>
    </w:r>
    <w:r w:rsidR="00345CF4" w:rsidRPr="008C098C">
      <w:rPr>
        <w:rFonts w:asciiTheme="minorHAnsi" w:hAnsiTheme="minorHAnsi"/>
        <w:szCs w:val="16"/>
      </w:rPr>
      <w:t xml:space="preserve"> </w:t>
    </w:r>
    <w:sdt>
      <w:sdtPr>
        <w:rPr>
          <w:rFonts w:asciiTheme="minorHAnsi" w:hAnsiTheme="minorHAnsi"/>
          <w:szCs w:val="16"/>
        </w:rPr>
        <w:alias w:val="Subject"/>
        <w:tag w:val=""/>
        <w:id w:val="1229659019"/>
        <w:dataBinding w:prefixMappings="xmlns:ns0='http://purl.org/dc/elements/1.1/' xmlns:ns1='http://schemas.openxmlformats.org/package/2006/metadata/core-properties' " w:xpath="/ns1:coreProperties[1]/ns0:subject[1]" w:storeItemID="{6C3C8BC8-F283-45AE-878A-BAB7291924A1}"/>
        <w:text/>
      </w:sdtPr>
      <w:sdtContent>
        <w:r w:rsidR="00DE4FA0" w:rsidRPr="008C098C">
          <w:rPr>
            <w:rFonts w:asciiTheme="minorHAnsi" w:hAnsiTheme="minorHAnsi"/>
            <w:szCs w:val="16"/>
          </w:rPr>
          <w:t>What you need to know</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0431"/>
    <w:multiLevelType w:val="hybridMultilevel"/>
    <w:tmpl w:val="EA3E1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982956"/>
    <w:multiLevelType w:val="multilevel"/>
    <w:tmpl w:val="7DBE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17373A"/>
    <w:multiLevelType w:val="multilevel"/>
    <w:tmpl w:val="D864FEC4"/>
    <w:lvl w:ilvl="0">
      <w:start w:val="1"/>
      <w:numFmt w:val="decimal"/>
      <w:lvlText w:val="%1."/>
      <w:lvlJc w:val="left"/>
      <w:pPr>
        <w:ind w:left="2524" w:hanging="397"/>
      </w:pPr>
    </w:lvl>
    <w:lvl w:ilvl="1">
      <w:start w:val="1"/>
      <w:numFmt w:val="decimal"/>
      <w:lvlText w:val="%1.%2"/>
      <w:lvlJc w:val="left"/>
      <w:pPr>
        <w:ind w:left="624" w:hanging="624"/>
      </w:pPr>
    </w:lvl>
    <w:lvl w:ilvl="2">
      <w:start w:val="1"/>
      <w:numFmt w:val="decimal"/>
      <w:lvlText w:val="%1.%2.%3"/>
      <w:lvlJc w:val="left"/>
      <w:pPr>
        <w:ind w:left="340" w:hanging="340"/>
      </w:pPr>
    </w:lvl>
    <w:lvl w:ilvl="3">
      <w:start w:val="1"/>
      <w:numFmt w:val="decimal"/>
      <w:lvlText w:val=""/>
      <w:lvlJc w:val="left"/>
      <w:pPr>
        <w:ind w:left="340" w:hanging="340"/>
      </w:pPr>
    </w:lvl>
    <w:lvl w:ilvl="4">
      <w:start w:val="1"/>
      <w:numFmt w:val="decimal"/>
      <w:lvlText w:val=""/>
      <w:lvlJc w:val="left"/>
      <w:pPr>
        <w:ind w:left="340" w:hanging="340"/>
      </w:pPr>
    </w:lvl>
    <w:lvl w:ilvl="5">
      <w:start w:val="1"/>
      <w:numFmt w:val="decimal"/>
      <w:lvlText w:val=""/>
      <w:lvlJc w:val="right"/>
      <w:pPr>
        <w:ind w:left="340" w:hanging="340"/>
      </w:pPr>
    </w:lvl>
    <w:lvl w:ilvl="6">
      <w:start w:val="1"/>
      <w:numFmt w:val="decimal"/>
      <w:lvlText w:val=""/>
      <w:lvlJc w:val="left"/>
      <w:pPr>
        <w:ind w:left="340" w:hanging="340"/>
      </w:pPr>
    </w:lvl>
    <w:lvl w:ilvl="7">
      <w:start w:val="1"/>
      <w:numFmt w:val="decimal"/>
      <w:lvlText w:val=""/>
      <w:lvlJc w:val="left"/>
      <w:pPr>
        <w:ind w:left="340" w:hanging="340"/>
      </w:pPr>
    </w:lvl>
    <w:lvl w:ilvl="8">
      <w:start w:val="1"/>
      <w:numFmt w:val="decimal"/>
      <w:lvlText w:val=""/>
      <w:lvlJc w:val="right"/>
      <w:pPr>
        <w:ind w:left="340" w:hanging="340"/>
      </w:p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3EC1E75"/>
    <w:multiLevelType w:val="multilevel"/>
    <w:tmpl w:val="8CE81736"/>
    <w:styleLink w:val="Appendices"/>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7" w15:restartNumberingAfterBreak="0">
    <w:nsid w:val="113C6E62"/>
    <w:multiLevelType w:val="multilevel"/>
    <w:tmpl w:val="FE9AF12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45A06FC"/>
    <w:multiLevelType w:val="multilevel"/>
    <w:tmpl w:val="515CD0C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9" w15:restartNumberingAfterBreak="0">
    <w:nsid w:val="150513E6"/>
    <w:multiLevelType w:val="multilevel"/>
    <w:tmpl w:val="158843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E5E5E5"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E5E5E5" w:themeColor="text2"/>
        <w:position w:val="2"/>
        <w:sz w:val="20"/>
      </w:rPr>
    </w:lvl>
    <w:lvl w:ilvl="2">
      <w:start w:val="1"/>
      <w:numFmt w:val="bullet"/>
      <w:lvlText w:val="–"/>
      <w:lvlJc w:val="left"/>
      <w:pPr>
        <w:tabs>
          <w:tab w:val="num" w:pos="1361"/>
        </w:tabs>
        <w:ind w:left="1361" w:hanging="340"/>
      </w:pPr>
      <w:rPr>
        <w:rFonts w:ascii="Arial" w:hAnsi="Arial" w:hint="default"/>
        <w:color w:val="E5E5E5"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2" w15:restartNumberingAfterBreak="0">
    <w:nsid w:val="1CDE3267"/>
    <w:multiLevelType w:val="hybridMultilevel"/>
    <w:tmpl w:val="CE040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3B0CA6"/>
    <w:multiLevelType w:val="multilevel"/>
    <w:tmpl w:val="BD38A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1B011AD"/>
    <w:multiLevelType w:val="hybridMultilevel"/>
    <w:tmpl w:val="4EE64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412502"/>
    <w:multiLevelType w:val="hybridMultilevel"/>
    <w:tmpl w:val="CB225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7824E14"/>
    <w:multiLevelType w:val="hybridMultilevel"/>
    <w:tmpl w:val="1E088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8" w15:restartNumberingAfterBreak="0">
    <w:nsid w:val="2BD542DA"/>
    <w:multiLevelType w:val="hybridMultilevel"/>
    <w:tmpl w:val="D222F4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24D653F"/>
    <w:multiLevelType w:val="hybridMultilevel"/>
    <w:tmpl w:val="EE3E6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36C72319"/>
    <w:multiLevelType w:val="hybridMultilevel"/>
    <w:tmpl w:val="45B80C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BB8A1860"/>
    <w:lvl w:ilvl="0">
      <w:start w:val="1"/>
      <w:numFmt w:val="decimal"/>
      <w:pStyle w:val="AppendixHeading1"/>
      <w:lvlText w:val="Appendix %1"/>
      <w:lvlJc w:val="left"/>
      <w:pPr>
        <w:tabs>
          <w:tab w:val="num" w:pos="2155"/>
        </w:tabs>
        <w:ind w:left="2155" w:hanging="2155"/>
      </w:pPr>
      <w:rPr>
        <w:rFonts w:hint="default"/>
      </w:rPr>
    </w:lvl>
    <w:lvl w:ilvl="1">
      <w:start w:val="1"/>
      <w:numFmt w:val="decimal"/>
      <w:pStyle w:val="AppendixHeading2"/>
      <w:lvlText w:val="%1.%2"/>
      <w:lvlJc w:val="left"/>
      <w:pPr>
        <w:tabs>
          <w:tab w:val="num" w:pos="794"/>
        </w:tabs>
        <w:ind w:left="794" w:hanging="794"/>
      </w:pPr>
      <w:rPr>
        <w:rFonts w:hint="default"/>
      </w:rPr>
    </w:lvl>
    <w:lvl w:ilvl="2">
      <w:start w:val="1"/>
      <w:numFmt w:val="decimal"/>
      <w:lvlText w:val="%1.%2.%3"/>
      <w:lvlJc w:val="left"/>
      <w:pPr>
        <w:tabs>
          <w:tab w:val="num" w:pos="794"/>
        </w:tabs>
        <w:ind w:left="794" w:hanging="794"/>
      </w:pPr>
      <w:rPr>
        <w:rFonts w:hint="default"/>
      </w:rPr>
    </w:lvl>
    <w:lvl w:ilvl="3">
      <w:start w:val="1"/>
      <w:numFmt w:val="decimal"/>
      <w:lvlText w:val="%4."/>
      <w:lvlJc w:val="left"/>
      <w:pPr>
        <w:ind w:left="1701" w:hanging="1701"/>
      </w:pPr>
      <w:rPr>
        <w:rFonts w:hint="default"/>
      </w:rPr>
    </w:lvl>
    <w:lvl w:ilvl="4">
      <w:start w:val="1"/>
      <w:numFmt w:val="lowerLetter"/>
      <w:lvlText w:val="%5."/>
      <w:lvlJc w:val="left"/>
      <w:pPr>
        <w:ind w:left="1701" w:hanging="1701"/>
      </w:pPr>
      <w:rPr>
        <w:rFonts w:hint="default"/>
      </w:rPr>
    </w:lvl>
    <w:lvl w:ilvl="5">
      <w:start w:val="1"/>
      <w:numFmt w:val="lowerRoman"/>
      <w:lvlText w:val="%6."/>
      <w:lvlJc w:val="right"/>
      <w:pPr>
        <w:ind w:left="1701" w:hanging="1701"/>
      </w:pPr>
      <w:rPr>
        <w:rFonts w:hint="default"/>
      </w:rPr>
    </w:lvl>
    <w:lvl w:ilvl="6">
      <w:start w:val="1"/>
      <w:numFmt w:val="decimal"/>
      <w:lvlText w:val="%7."/>
      <w:lvlJc w:val="left"/>
      <w:pPr>
        <w:ind w:left="1701" w:hanging="1701"/>
      </w:pPr>
      <w:rPr>
        <w:rFonts w:hint="default"/>
      </w:rPr>
    </w:lvl>
    <w:lvl w:ilvl="7">
      <w:start w:val="1"/>
      <w:numFmt w:val="lowerLetter"/>
      <w:lvlText w:val="%8."/>
      <w:lvlJc w:val="left"/>
      <w:pPr>
        <w:ind w:left="1701" w:hanging="1701"/>
      </w:pPr>
      <w:rPr>
        <w:rFonts w:hint="default"/>
      </w:rPr>
    </w:lvl>
    <w:lvl w:ilvl="8">
      <w:start w:val="1"/>
      <w:numFmt w:val="lowerRoman"/>
      <w:lvlText w:val="%9."/>
      <w:lvlJc w:val="right"/>
      <w:pPr>
        <w:ind w:left="1701" w:hanging="1701"/>
      </w:pPr>
      <w:rPr>
        <w:rFonts w:hint="default"/>
      </w:rPr>
    </w:lvl>
  </w:abstractNum>
  <w:abstractNum w:abstractNumId="25" w15:restartNumberingAfterBreak="0">
    <w:nsid w:val="395D52A8"/>
    <w:multiLevelType w:val="multilevel"/>
    <w:tmpl w:val="8CE81736"/>
    <w:name w:val="ListNumbering22"/>
    <w:numStyleLink w:val="Appendices"/>
  </w:abstractNum>
  <w:abstractNum w:abstractNumId="26"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E5E5E5"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E5E5E5"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8" w15:restartNumberingAfterBreak="0">
    <w:nsid w:val="3A033951"/>
    <w:multiLevelType w:val="multilevel"/>
    <w:tmpl w:val="52F4C21A"/>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9"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E5E5E5"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0"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1" w15:restartNumberingAfterBreak="0">
    <w:nsid w:val="45760C4C"/>
    <w:multiLevelType w:val="multilevel"/>
    <w:tmpl w:val="F822DD9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8547595"/>
    <w:multiLevelType w:val="multilevel"/>
    <w:tmpl w:val="8E36105C"/>
    <w:lvl w:ilvl="0">
      <w:start w:val="1"/>
      <w:numFmt w:val="bullet"/>
      <w:pStyle w:val="PullBoxBullet"/>
      <w:lvlText w:val=""/>
      <w:lvlJc w:val="left"/>
      <w:pPr>
        <w:ind w:left="454" w:hanging="256"/>
      </w:pPr>
      <w:rPr>
        <w:rFonts w:ascii="Symbol" w:hAnsi="Symbol" w:hint="default"/>
      </w:rPr>
    </w:lvl>
    <w:lvl w:ilvl="1">
      <w:start w:val="1"/>
      <w:numFmt w:val="bullet"/>
      <w:lvlText w:val="o"/>
      <w:lvlJc w:val="left"/>
      <w:pPr>
        <w:ind w:left="284" w:hanging="284"/>
      </w:pPr>
      <w:rPr>
        <w:rFonts w:ascii="Courier New" w:hAnsi="Courier New" w:cs="Courier New" w:hint="default"/>
      </w:rPr>
    </w:lvl>
    <w:lvl w:ilvl="2">
      <w:start w:val="1"/>
      <w:numFmt w:val="bullet"/>
      <w:lvlText w:val=""/>
      <w:lvlJc w:val="left"/>
      <w:pPr>
        <w:ind w:left="284" w:hanging="284"/>
      </w:pPr>
      <w:rPr>
        <w:rFonts w:ascii="Wingdings" w:hAnsi="Wingdings" w:hint="default"/>
      </w:rPr>
    </w:lvl>
    <w:lvl w:ilvl="3">
      <w:start w:val="1"/>
      <w:numFmt w:val="bullet"/>
      <w:lvlText w:val=""/>
      <w:lvlJc w:val="left"/>
      <w:pPr>
        <w:ind w:left="284" w:hanging="284"/>
      </w:pPr>
      <w:rPr>
        <w:rFonts w:ascii="Symbol" w:hAnsi="Symbol" w:hint="default"/>
      </w:rPr>
    </w:lvl>
    <w:lvl w:ilvl="4">
      <w:start w:val="1"/>
      <w:numFmt w:val="bullet"/>
      <w:lvlText w:val="o"/>
      <w:lvlJc w:val="left"/>
      <w:pPr>
        <w:ind w:left="284" w:hanging="284"/>
      </w:pPr>
      <w:rPr>
        <w:rFonts w:ascii="Courier New" w:hAnsi="Courier New" w:cs="Courier New" w:hint="default"/>
      </w:rPr>
    </w:lvl>
    <w:lvl w:ilvl="5">
      <w:start w:val="1"/>
      <w:numFmt w:val="bullet"/>
      <w:lvlText w:val=""/>
      <w:lvlJc w:val="left"/>
      <w:pPr>
        <w:ind w:left="284" w:hanging="284"/>
      </w:pPr>
      <w:rPr>
        <w:rFonts w:ascii="Wingdings" w:hAnsi="Wingdings" w:hint="default"/>
      </w:rPr>
    </w:lvl>
    <w:lvl w:ilvl="6">
      <w:start w:val="1"/>
      <w:numFmt w:val="bullet"/>
      <w:lvlText w:val=""/>
      <w:lvlJc w:val="left"/>
      <w:pPr>
        <w:ind w:left="284" w:hanging="284"/>
      </w:pPr>
      <w:rPr>
        <w:rFonts w:ascii="Symbol" w:hAnsi="Symbol" w:hint="default"/>
      </w:rPr>
    </w:lvl>
    <w:lvl w:ilvl="7">
      <w:start w:val="1"/>
      <w:numFmt w:val="bullet"/>
      <w:lvlText w:val="o"/>
      <w:lvlJc w:val="left"/>
      <w:pPr>
        <w:ind w:left="284" w:hanging="284"/>
      </w:pPr>
      <w:rPr>
        <w:rFonts w:ascii="Courier New" w:hAnsi="Courier New" w:cs="Courier New" w:hint="default"/>
      </w:rPr>
    </w:lvl>
    <w:lvl w:ilvl="8">
      <w:start w:val="1"/>
      <w:numFmt w:val="bullet"/>
      <w:lvlText w:val=""/>
      <w:lvlJc w:val="left"/>
      <w:pPr>
        <w:ind w:left="284" w:hanging="284"/>
      </w:pPr>
      <w:rPr>
        <w:rFonts w:ascii="Wingdings" w:hAnsi="Wingdings" w:hint="default"/>
      </w:rPr>
    </w:lvl>
  </w:abstractNum>
  <w:abstractNum w:abstractNumId="33" w15:restartNumberingAfterBreak="0">
    <w:nsid w:val="4AA27F2E"/>
    <w:multiLevelType w:val="multilevel"/>
    <w:tmpl w:val="27D0AE4A"/>
    <w:name w:val="Bullets"/>
    <w:lvl w:ilvl="0">
      <w:start w:val="1"/>
      <w:numFmt w:val="bullet"/>
      <w:pStyle w:val="ListBullet"/>
      <w:lvlText w:val=""/>
      <w:lvlJc w:val="left"/>
      <w:pPr>
        <w:ind w:left="284" w:hanging="284"/>
      </w:pPr>
      <w:rPr>
        <w:rFonts w:ascii="Wingdings" w:hAnsi="Wingdings" w:hint="default"/>
      </w:rPr>
    </w:lvl>
    <w:lvl w:ilvl="1">
      <w:start w:val="1"/>
      <w:numFmt w:val="bullet"/>
      <w:pStyle w:val="ListBullet2"/>
      <w:lvlText w:val="–"/>
      <w:lvlJc w:val="left"/>
      <w:pPr>
        <w:ind w:left="568" w:hanging="284"/>
      </w:pPr>
      <w:rPr>
        <w:rFonts w:ascii="VIC Light" w:hAnsi="VIC Light" w:hint="default"/>
      </w:rPr>
    </w:lvl>
    <w:lvl w:ilvl="2">
      <w:start w:val="1"/>
      <w:numFmt w:val="bullet"/>
      <w:pStyle w:val="ListBullet3"/>
      <w:lvlText w:val="›"/>
      <w:lvlJc w:val="left"/>
      <w:pPr>
        <w:ind w:left="852" w:hanging="284"/>
      </w:pPr>
      <w:rPr>
        <w:rFonts w:ascii="Times New Roman" w:hAnsi="Times New Roman" w:hint="default"/>
      </w:rPr>
    </w:lvl>
    <w:lvl w:ilvl="3">
      <w:start w:val="1"/>
      <w:numFmt w:val="bullet"/>
      <w:lvlText w:val=""/>
      <w:lvlJc w:val="left"/>
      <w:pPr>
        <w:tabs>
          <w:tab w:val="num" w:pos="1758"/>
        </w:tabs>
        <w:ind w:left="1136" w:hanging="284"/>
      </w:pPr>
      <w:rPr>
        <w:rFonts w:ascii="Symbol" w:hAnsi="Symbol" w:hint="default"/>
      </w:rPr>
    </w:lvl>
    <w:lvl w:ilvl="4">
      <w:start w:val="1"/>
      <w:numFmt w:val="bullet"/>
      <w:lvlText w:val="o"/>
      <w:lvlJc w:val="left"/>
      <w:pPr>
        <w:tabs>
          <w:tab w:val="num" w:pos="2155"/>
        </w:tabs>
        <w:ind w:left="1420" w:hanging="284"/>
      </w:pPr>
      <w:rPr>
        <w:rFonts w:ascii="Courier New" w:hAnsi="Courier New" w:cs="Courier New" w:hint="default"/>
      </w:rPr>
    </w:lvl>
    <w:lvl w:ilvl="5">
      <w:start w:val="1"/>
      <w:numFmt w:val="bullet"/>
      <w:lvlText w:val=""/>
      <w:lvlJc w:val="left"/>
      <w:pPr>
        <w:tabs>
          <w:tab w:val="num" w:pos="2552"/>
        </w:tabs>
        <w:ind w:left="1704" w:hanging="284"/>
      </w:pPr>
      <w:rPr>
        <w:rFonts w:ascii="Wingdings" w:hAnsi="Wingdings" w:hint="default"/>
      </w:rPr>
    </w:lvl>
    <w:lvl w:ilvl="6">
      <w:start w:val="1"/>
      <w:numFmt w:val="bullet"/>
      <w:lvlText w:val=""/>
      <w:lvlJc w:val="left"/>
      <w:pPr>
        <w:tabs>
          <w:tab w:val="num" w:pos="2949"/>
        </w:tabs>
        <w:ind w:left="1988" w:hanging="284"/>
      </w:pPr>
      <w:rPr>
        <w:rFonts w:ascii="Symbol" w:hAnsi="Symbol" w:hint="default"/>
      </w:rPr>
    </w:lvl>
    <w:lvl w:ilvl="7">
      <w:start w:val="1"/>
      <w:numFmt w:val="bullet"/>
      <w:lvlText w:val="o"/>
      <w:lvlJc w:val="left"/>
      <w:pPr>
        <w:tabs>
          <w:tab w:val="num" w:pos="3346"/>
        </w:tabs>
        <w:ind w:left="2272" w:hanging="284"/>
      </w:pPr>
      <w:rPr>
        <w:rFonts w:ascii="Courier New" w:hAnsi="Courier New" w:cs="Courier New" w:hint="default"/>
      </w:rPr>
    </w:lvl>
    <w:lvl w:ilvl="8">
      <w:start w:val="1"/>
      <w:numFmt w:val="bullet"/>
      <w:lvlText w:val=""/>
      <w:lvlJc w:val="left"/>
      <w:pPr>
        <w:tabs>
          <w:tab w:val="num" w:pos="3743"/>
        </w:tabs>
        <w:ind w:left="2556" w:hanging="284"/>
      </w:pPr>
      <w:rPr>
        <w:rFonts w:ascii="Wingdings" w:hAnsi="Wingdings" w:hint="default"/>
      </w:rPr>
    </w:lvl>
  </w:abstractNum>
  <w:abstractNum w:abstractNumId="34" w15:restartNumberingAfterBreak="0">
    <w:nsid w:val="4BBB1751"/>
    <w:multiLevelType w:val="multilevel"/>
    <w:tmpl w:val="7DBE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C32C3C"/>
    <w:multiLevelType w:val="hybridMultilevel"/>
    <w:tmpl w:val="875EB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1504020"/>
    <w:multiLevelType w:val="hybridMultilevel"/>
    <w:tmpl w:val="4A0E85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8" w15:restartNumberingAfterBreak="0">
    <w:nsid w:val="52B40F0D"/>
    <w:multiLevelType w:val="hybridMultilevel"/>
    <w:tmpl w:val="50068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33157A3"/>
    <w:multiLevelType w:val="multilevel"/>
    <w:tmpl w:val="66427852"/>
    <w:name w:val="NumberedHeadings"/>
    <w:lvl w:ilvl="0">
      <w:start w:val="1"/>
      <w:numFmt w:val="decimal"/>
      <w:lvlText w:val="%1."/>
      <w:lvlJc w:val="left"/>
      <w:pPr>
        <w:ind w:left="397" w:hanging="397"/>
      </w:pPr>
      <w:rPr>
        <w:rFonts w:hint="default"/>
      </w:rPr>
    </w:lvl>
    <w:lvl w:ilvl="1">
      <w:start w:val="1"/>
      <w:numFmt w:val="decimal"/>
      <w:lvlText w:val="%1.%2"/>
      <w:lvlJc w:val="left"/>
      <w:pPr>
        <w:ind w:left="454" w:hanging="454"/>
      </w:pPr>
      <w:rPr>
        <w:rFonts w:hint="default"/>
      </w:rPr>
    </w:lvl>
    <w:lvl w:ilvl="2">
      <w:start w:val="1"/>
      <w:numFmt w:val="decimal"/>
      <w:lvlText w:val="%1.%2.%3"/>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righ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right"/>
      <w:pPr>
        <w:ind w:left="340" w:hanging="340"/>
      </w:pPr>
      <w:rPr>
        <w:rFonts w:hint="default"/>
      </w:rPr>
    </w:lvl>
  </w:abstractNum>
  <w:abstractNum w:abstractNumId="40" w15:restartNumberingAfterBreak="0">
    <w:nsid w:val="535D6EF3"/>
    <w:multiLevelType w:val="hybridMultilevel"/>
    <w:tmpl w:val="77DA4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62A4BA9"/>
    <w:multiLevelType w:val="hybridMultilevel"/>
    <w:tmpl w:val="B4246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C3C38EC"/>
    <w:multiLevelType w:val="hybridMultilevel"/>
    <w:tmpl w:val="CAD29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7" w15:restartNumberingAfterBreak="0">
    <w:nsid w:val="5DA26339"/>
    <w:multiLevelType w:val="hybridMultilevel"/>
    <w:tmpl w:val="8F0A1EC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48" w15:restartNumberingAfterBreak="0">
    <w:nsid w:val="5ECD323A"/>
    <w:multiLevelType w:val="multilevel"/>
    <w:tmpl w:val="10863824"/>
    <w:name w:val="Bullets2"/>
    <w:lvl w:ilvl="0">
      <w:start w:val="1"/>
      <w:numFmt w:val="decimal"/>
      <w:pStyle w:val="TableList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9" w15:restartNumberingAfterBreak="0">
    <w:nsid w:val="60EC0312"/>
    <w:multiLevelType w:val="hybridMultilevel"/>
    <w:tmpl w:val="CC102C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1594DF9"/>
    <w:multiLevelType w:val="multilevel"/>
    <w:tmpl w:val="7DBE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246611B"/>
    <w:multiLevelType w:val="hybridMultilevel"/>
    <w:tmpl w:val="093EE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E5E5E5" w:themeColor="text2"/>
      </w:rPr>
    </w:lvl>
    <w:lvl w:ilvl="1">
      <w:start w:val="1"/>
      <w:numFmt w:val="bullet"/>
      <w:lvlText w:val="–"/>
      <w:lvlJc w:val="left"/>
      <w:pPr>
        <w:ind w:left="539" w:hanging="227"/>
      </w:pPr>
      <w:rPr>
        <w:rFonts w:ascii="Arial" w:hAnsi="Arial" w:hint="default"/>
        <w:color w:val="E5E5E5"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53"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E5E5E5" w:themeColor="text2"/>
        <w:sz w:val="32"/>
      </w:rPr>
    </w:lvl>
    <w:lvl w:ilvl="1">
      <w:start w:val="1"/>
      <w:numFmt w:val="decimal"/>
      <w:lvlText w:val="%2."/>
      <w:lvlJc w:val="left"/>
      <w:pPr>
        <w:tabs>
          <w:tab w:val="num" w:pos="992"/>
        </w:tabs>
        <w:ind w:left="992" w:hanging="992"/>
      </w:pPr>
      <w:rPr>
        <w:rFonts w:hint="default"/>
        <w:b w:val="0"/>
        <w:i w:val="0"/>
        <w:color w:val="E5E5E5" w:themeColor="text2"/>
        <w:sz w:val="24"/>
      </w:rPr>
    </w:lvl>
    <w:lvl w:ilvl="2">
      <w:start w:val="1"/>
      <w:numFmt w:val="decimal"/>
      <w:lvlText w:val="%2.%3"/>
      <w:lvlJc w:val="left"/>
      <w:pPr>
        <w:tabs>
          <w:tab w:val="num" w:pos="992"/>
        </w:tabs>
        <w:ind w:left="992" w:hanging="992"/>
      </w:pPr>
      <w:rPr>
        <w:rFonts w:hint="default"/>
        <w:b/>
        <w:i w:val="0"/>
        <w:color w:val="000000" w:themeColor="text1"/>
        <w:sz w:val="24"/>
      </w:rPr>
    </w:lvl>
    <w:lvl w:ilvl="3">
      <w:start w:val="1"/>
      <w:numFmt w:val="decimal"/>
      <w:lvlText w:val="%2.%3.%4"/>
      <w:lvlJc w:val="left"/>
      <w:pPr>
        <w:tabs>
          <w:tab w:val="num" w:pos="992"/>
        </w:tabs>
        <w:ind w:left="992" w:hanging="992"/>
      </w:pPr>
      <w:rPr>
        <w:rFonts w:hint="default"/>
        <w:b w:val="0"/>
        <w:i w:val="0"/>
        <w:color w:val="000000" w:themeColor="text1"/>
        <w:sz w:val="24"/>
      </w:rPr>
    </w:lvl>
    <w:lvl w:ilvl="4">
      <w:start w:val="1"/>
      <w:numFmt w:val="decimal"/>
      <w:lvlText w:val="%2.%3.%4.%5"/>
      <w:lvlJc w:val="left"/>
      <w:pPr>
        <w:tabs>
          <w:tab w:val="num" w:pos="992"/>
        </w:tabs>
        <w:ind w:left="992" w:hanging="992"/>
      </w:pPr>
      <w:rPr>
        <w:rFonts w:hint="default"/>
        <w:color w:val="000000"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4" w15:restartNumberingAfterBreak="0">
    <w:nsid w:val="672C42AE"/>
    <w:multiLevelType w:val="multilevel"/>
    <w:tmpl w:val="9EC697DA"/>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6F084D50"/>
    <w:multiLevelType w:val="multilevel"/>
    <w:tmpl w:val="3D80E7F0"/>
    <w:lvl w:ilvl="0">
      <w:start w:val="1"/>
      <w:numFmt w:val="decimal"/>
      <w:pStyle w:val="ListNumber"/>
      <w:lvlText w:val="%1."/>
      <w:lvlJc w:val="left"/>
      <w:pPr>
        <w:ind w:left="284" w:hanging="284"/>
      </w:pPr>
      <w:rPr>
        <w:rFonts w:hint="default"/>
        <w:b w:val="0"/>
        <w:i w:val="0"/>
        <w:color w:val="000000" w:themeColor="text1"/>
        <w:sz w:val="20"/>
      </w:rPr>
    </w:lvl>
    <w:lvl w:ilvl="1">
      <w:start w:val="1"/>
      <w:numFmt w:val="lowerLetter"/>
      <w:pStyle w:val="ListNumber2"/>
      <w:lvlText w:val="%2."/>
      <w:lvlJc w:val="left"/>
      <w:pPr>
        <w:ind w:left="568" w:hanging="284"/>
      </w:pPr>
      <w:rPr>
        <w:rFonts w:hint="default"/>
        <w:color w:val="000000" w:themeColor="text1"/>
        <w:sz w:val="20"/>
      </w:rPr>
    </w:lvl>
    <w:lvl w:ilvl="2">
      <w:start w:val="1"/>
      <w:numFmt w:val="lowerRoman"/>
      <w:pStyle w:val="ListNumber3"/>
      <w:lvlText w:val="%3."/>
      <w:lvlJc w:val="left"/>
      <w:pPr>
        <w:ind w:left="852" w:hanging="284"/>
      </w:pPr>
      <w:rPr>
        <w:rFonts w:hint="default"/>
        <w:color w:val="000000" w:themeColor="text1"/>
        <w:sz w:val="20"/>
      </w:rPr>
    </w:lvl>
    <w:lvl w:ilvl="3">
      <w:start w:val="1"/>
      <w:numFmt w:val="upperLetter"/>
      <w:lvlText w:val="%4."/>
      <w:lvlJc w:val="left"/>
      <w:pPr>
        <w:ind w:left="1136" w:hanging="284"/>
      </w:pPr>
      <w:rPr>
        <w:rFonts w:hint="default"/>
        <w:color w:val="000000" w:themeColor="text1"/>
      </w:rPr>
    </w:lvl>
    <w:lvl w:ilvl="4">
      <w:start w:val="1"/>
      <w:numFmt w:val="upperRoman"/>
      <w:lvlText w:val="%5."/>
      <w:lvlJc w:val="left"/>
      <w:pPr>
        <w:ind w:left="1420" w:hanging="284"/>
      </w:pPr>
      <w:rPr>
        <w:rFonts w:hint="default"/>
        <w:color w:val="000000" w:themeColor="text1"/>
      </w:rPr>
    </w:lvl>
    <w:lvl w:ilvl="5">
      <w:start w:val="1"/>
      <w:numFmt w:val="none"/>
      <w:lvlText w:val=""/>
      <w:lvlJc w:val="right"/>
      <w:pPr>
        <w:tabs>
          <w:tab w:val="num" w:pos="3147"/>
        </w:tabs>
        <w:ind w:left="1704" w:hanging="284"/>
      </w:pPr>
      <w:rPr>
        <w:rFonts w:hint="default"/>
      </w:rPr>
    </w:lvl>
    <w:lvl w:ilvl="6">
      <w:start w:val="1"/>
      <w:numFmt w:val="none"/>
      <w:lvlText w:val=""/>
      <w:lvlJc w:val="left"/>
      <w:pPr>
        <w:tabs>
          <w:tab w:val="num" w:pos="3544"/>
        </w:tabs>
        <w:ind w:left="1988" w:hanging="284"/>
      </w:pPr>
      <w:rPr>
        <w:rFonts w:hint="default"/>
      </w:rPr>
    </w:lvl>
    <w:lvl w:ilvl="7">
      <w:start w:val="1"/>
      <w:numFmt w:val="none"/>
      <w:lvlText w:val=""/>
      <w:lvlJc w:val="left"/>
      <w:pPr>
        <w:tabs>
          <w:tab w:val="num" w:pos="3941"/>
        </w:tabs>
        <w:ind w:left="2272" w:hanging="284"/>
      </w:pPr>
      <w:rPr>
        <w:rFonts w:hint="default"/>
      </w:rPr>
    </w:lvl>
    <w:lvl w:ilvl="8">
      <w:start w:val="1"/>
      <w:numFmt w:val="none"/>
      <w:lvlText w:val=""/>
      <w:lvlJc w:val="right"/>
      <w:pPr>
        <w:tabs>
          <w:tab w:val="num" w:pos="4338"/>
        </w:tabs>
        <w:ind w:left="2556" w:hanging="284"/>
      </w:pPr>
      <w:rPr>
        <w:rFonts w:hint="default"/>
      </w:rPr>
    </w:lvl>
  </w:abstractNum>
  <w:abstractNum w:abstractNumId="56" w15:restartNumberingAfterBreak="0">
    <w:nsid w:val="70AF31E8"/>
    <w:multiLevelType w:val="multilevel"/>
    <w:tmpl w:val="7AAA60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70CA33EA"/>
    <w:multiLevelType w:val="hybridMultilevel"/>
    <w:tmpl w:val="C2CEE0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8"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000000"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9"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E5E5E5"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E5E5E5" w:themeColor="text2"/>
        <w:position w:val="2"/>
        <w:sz w:val="20"/>
      </w:rPr>
    </w:lvl>
    <w:lvl w:ilvl="2">
      <w:start w:val="1"/>
      <w:numFmt w:val="bullet"/>
      <w:lvlText w:val="–"/>
      <w:lvlJc w:val="left"/>
      <w:pPr>
        <w:tabs>
          <w:tab w:val="num" w:pos="1361"/>
        </w:tabs>
        <w:ind w:left="1361" w:hanging="340"/>
      </w:pPr>
      <w:rPr>
        <w:rFonts w:ascii="Arial" w:hAnsi="Arial" w:hint="default"/>
        <w:color w:val="E5E5E5"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0" w15:restartNumberingAfterBreak="0">
    <w:nsid w:val="760C009D"/>
    <w:multiLevelType w:val="multilevel"/>
    <w:tmpl w:val="65888F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94F0E27"/>
    <w:multiLevelType w:val="hybridMultilevel"/>
    <w:tmpl w:val="5D9227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21291C"/>
    <w:multiLevelType w:val="multilevel"/>
    <w:tmpl w:val="B0E602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3" w15:restartNumberingAfterBreak="0">
    <w:nsid w:val="7B084582"/>
    <w:multiLevelType w:val="multilevel"/>
    <w:tmpl w:val="7DBE3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CB573D5"/>
    <w:multiLevelType w:val="hybridMultilevel"/>
    <w:tmpl w:val="04B4E194"/>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65"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E5E5E5"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951207232">
    <w:abstractNumId w:val="5"/>
  </w:num>
  <w:num w:numId="2" w16cid:durableId="1092896849">
    <w:abstractNumId w:val="17"/>
  </w:num>
  <w:num w:numId="3" w16cid:durableId="1852260596">
    <w:abstractNumId w:val="46"/>
  </w:num>
  <w:num w:numId="4" w16cid:durableId="1784302815">
    <w:abstractNumId w:val="11"/>
  </w:num>
  <w:num w:numId="5" w16cid:durableId="311100710">
    <w:abstractNumId w:val="55"/>
  </w:num>
  <w:num w:numId="6" w16cid:durableId="1360661165">
    <w:abstractNumId w:val="30"/>
  </w:num>
  <w:num w:numId="7" w16cid:durableId="1338386850">
    <w:abstractNumId w:val="3"/>
  </w:num>
  <w:num w:numId="8" w16cid:durableId="1553732903">
    <w:abstractNumId w:val="39"/>
  </w:num>
  <w:num w:numId="9" w16cid:durableId="487671527">
    <w:abstractNumId w:val="33"/>
  </w:num>
  <w:num w:numId="10" w16cid:durableId="1499148977">
    <w:abstractNumId w:val="24"/>
  </w:num>
  <w:num w:numId="11" w16cid:durableId="1226718602">
    <w:abstractNumId w:val="48"/>
  </w:num>
  <w:num w:numId="12" w16cid:durableId="70932162">
    <w:abstractNumId w:val="32"/>
  </w:num>
  <w:num w:numId="13" w16cid:durableId="1317998336">
    <w:abstractNumId w:val="63"/>
  </w:num>
  <w:num w:numId="14" w16cid:durableId="1377124349">
    <w:abstractNumId w:val="38"/>
  </w:num>
  <w:num w:numId="15" w16cid:durableId="824200715">
    <w:abstractNumId w:val="15"/>
  </w:num>
  <w:num w:numId="16" w16cid:durableId="1560289524">
    <w:abstractNumId w:val="1"/>
  </w:num>
  <w:num w:numId="17" w16cid:durableId="212236737">
    <w:abstractNumId w:val="50"/>
  </w:num>
  <w:num w:numId="18" w16cid:durableId="1622884206">
    <w:abstractNumId w:val="34"/>
  </w:num>
  <w:num w:numId="19" w16cid:durableId="1798639838">
    <w:abstractNumId w:val="47"/>
  </w:num>
  <w:num w:numId="20" w16cid:durableId="1260716242">
    <w:abstractNumId w:val="64"/>
  </w:num>
  <w:num w:numId="21" w16cid:durableId="864178157">
    <w:abstractNumId w:val="57"/>
  </w:num>
  <w:num w:numId="22" w16cid:durableId="1475752417">
    <w:abstractNumId w:val="22"/>
  </w:num>
  <w:num w:numId="23" w16cid:durableId="366569756">
    <w:abstractNumId w:val="12"/>
  </w:num>
  <w:num w:numId="24" w16cid:durableId="1720400892">
    <w:abstractNumId w:val="2"/>
  </w:num>
  <w:num w:numId="25" w16cid:durableId="654264538">
    <w:abstractNumId w:val="54"/>
  </w:num>
  <w:num w:numId="26" w16cid:durableId="225385754">
    <w:abstractNumId w:val="7"/>
  </w:num>
  <w:num w:numId="27" w16cid:durableId="1897277960">
    <w:abstractNumId w:val="41"/>
  </w:num>
  <w:num w:numId="28" w16cid:durableId="681005688">
    <w:abstractNumId w:val="45"/>
  </w:num>
  <w:num w:numId="29" w16cid:durableId="797529931">
    <w:abstractNumId w:val="62"/>
  </w:num>
  <w:num w:numId="30" w16cid:durableId="560403608">
    <w:abstractNumId w:val="51"/>
  </w:num>
  <w:num w:numId="31" w16cid:durableId="1495805042">
    <w:abstractNumId w:val="16"/>
  </w:num>
  <w:num w:numId="32" w16cid:durableId="1691955082">
    <w:abstractNumId w:val="13"/>
  </w:num>
  <w:num w:numId="33" w16cid:durableId="1149399589">
    <w:abstractNumId w:val="31"/>
  </w:num>
  <w:num w:numId="34" w16cid:durableId="1590843517">
    <w:abstractNumId w:val="28"/>
  </w:num>
  <w:num w:numId="35" w16cid:durableId="1953441010">
    <w:abstractNumId w:val="8"/>
  </w:num>
  <w:num w:numId="36" w16cid:durableId="632752934">
    <w:abstractNumId w:val="60"/>
  </w:num>
  <w:num w:numId="37" w16cid:durableId="278607607">
    <w:abstractNumId w:val="9"/>
  </w:num>
  <w:num w:numId="38" w16cid:durableId="1945766527">
    <w:abstractNumId w:val="56"/>
  </w:num>
  <w:num w:numId="39" w16cid:durableId="573047390">
    <w:abstractNumId w:val="14"/>
  </w:num>
  <w:num w:numId="40" w16cid:durableId="838545886">
    <w:abstractNumId w:val="39"/>
  </w:num>
  <w:num w:numId="41" w16cid:durableId="1198935734">
    <w:abstractNumId w:val="49"/>
  </w:num>
  <w:num w:numId="42" w16cid:durableId="1504121575">
    <w:abstractNumId w:val="18"/>
  </w:num>
  <w:num w:numId="43" w16cid:durableId="1834056505">
    <w:abstractNumId w:val="35"/>
  </w:num>
  <w:num w:numId="44" w16cid:durableId="1227181345">
    <w:abstractNumId w:val="0"/>
  </w:num>
  <w:num w:numId="45" w16cid:durableId="1895965813">
    <w:abstractNumId w:val="61"/>
  </w:num>
  <w:num w:numId="46" w16cid:durableId="1081100121">
    <w:abstractNumId w:val="40"/>
  </w:num>
  <w:num w:numId="47" w16cid:durableId="1990750113">
    <w:abstractNumId w:val="20"/>
  </w:num>
  <w:num w:numId="48" w16cid:durableId="900291889">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displayBackgroundShape/>
  <w:embedTrueTypeFonts/>
  <w:hideSpellingErrors/>
  <w:hideGrammaticalErrors/>
  <w:proofState w:spelling="clean" w:grammar="clean"/>
  <w:attachedTemplate r:id="rId1"/>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asterDoc" w:val="True"/>
    <w:docVar w:name="Para" w:val="_x000d_"/>
  </w:docVars>
  <w:rsids>
    <w:rsidRoot w:val="001C4708"/>
    <w:rsid w:val="00000194"/>
    <w:rsid w:val="00001F15"/>
    <w:rsid w:val="000035F6"/>
    <w:rsid w:val="00004327"/>
    <w:rsid w:val="00004729"/>
    <w:rsid w:val="00004810"/>
    <w:rsid w:val="00004A68"/>
    <w:rsid w:val="00004EEE"/>
    <w:rsid w:val="00005921"/>
    <w:rsid w:val="000068CA"/>
    <w:rsid w:val="0000736B"/>
    <w:rsid w:val="000105A9"/>
    <w:rsid w:val="000106CA"/>
    <w:rsid w:val="000118E5"/>
    <w:rsid w:val="00011C29"/>
    <w:rsid w:val="00011F46"/>
    <w:rsid w:val="0001216C"/>
    <w:rsid w:val="000125A5"/>
    <w:rsid w:val="00013C91"/>
    <w:rsid w:val="00014AD2"/>
    <w:rsid w:val="000152AC"/>
    <w:rsid w:val="000160DB"/>
    <w:rsid w:val="00016CB6"/>
    <w:rsid w:val="00017E78"/>
    <w:rsid w:val="00020166"/>
    <w:rsid w:val="00020425"/>
    <w:rsid w:val="0002048A"/>
    <w:rsid w:val="000221E1"/>
    <w:rsid w:val="00022FC9"/>
    <w:rsid w:val="0002313E"/>
    <w:rsid w:val="00023619"/>
    <w:rsid w:val="00024DE5"/>
    <w:rsid w:val="00024F9A"/>
    <w:rsid w:val="000265EA"/>
    <w:rsid w:val="00026DC2"/>
    <w:rsid w:val="00026F6C"/>
    <w:rsid w:val="000273C5"/>
    <w:rsid w:val="00027436"/>
    <w:rsid w:val="00030A38"/>
    <w:rsid w:val="000311A8"/>
    <w:rsid w:val="00032146"/>
    <w:rsid w:val="000332EC"/>
    <w:rsid w:val="000337A3"/>
    <w:rsid w:val="000343D3"/>
    <w:rsid w:val="00034E7A"/>
    <w:rsid w:val="00036D45"/>
    <w:rsid w:val="000374E9"/>
    <w:rsid w:val="0004071C"/>
    <w:rsid w:val="000408B7"/>
    <w:rsid w:val="00040EB4"/>
    <w:rsid w:val="000411A2"/>
    <w:rsid w:val="000411BF"/>
    <w:rsid w:val="000412EC"/>
    <w:rsid w:val="00041613"/>
    <w:rsid w:val="00042903"/>
    <w:rsid w:val="000433FD"/>
    <w:rsid w:val="0004675A"/>
    <w:rsid w:val="00050713"/>
    <w:rsid w:val="00050B6F"/>
    <w:rsid w:val="00051BFC"/>
    <w:rsid w:val="00051D5C"/>
    <w:rsid w:val="00052454"/>
    <w:rsid w:val="0005252A"/>
    <w:rsid w:val="0005270B"/>
    <w:rsid w:val="00053C58"/>
    <w:rsid w:val="00053E94"/>
    <w:rsid w:val="00056024"/>
    <w:rsid w:val="000564EA"/>
    <w:rsid w:val="000571D2"/>
    <w:rsid w:val="000574CC"/>
    <w:rsid w:val="00060B9F"/>
    <w:rsid w:val="00062968"/>
    <w:rsid w:val="00062C0B"/>
    <w:rsid w:val="000634B5"/>
    <w:rsid w:val="00066A4B"/>
    <w:rsid w:val="00067A55"/>
    <w:rsid w:val="00070518"/>
    <w:rsid w:val="0007166A"/>
    <w:rsid w:val="0007247D"/>
    <w:rsid w:val="00074457"/>
    <w:rsid w:val="00074EF6"/>
    <w:rsid w:val="00075F8A"/>
    <w:rsid w:val="000764DD"/>
    <w:rsid w:val="00076CEC"/>
    <w:rsid w:val="000770EF"/>
    <w:rsid w:val="00077D3B"/>
    <w:rsid w:val="00080082"/>
    <w:rsid w:val="000809F5"/>
    <w:rsid w:val="00080B70"/>
    <w:rsid w:val="000819FB"/>
    <w:rsid w:val="00081CED"/>
    <w:rsid w:val="00082701"/>
    <w:rsid w:val="00082CAC"/>
    <w:rsid w:val="00084998"/>
    <w:rsid w:val="00085E44"/>
    <w:rsid w:val="00086400"/>
    <w:rsid w:val="0008678B"/>
    <w:rsid w:val="00086C5B"/>
    <w:rsid w:val="00087CE5"/>
    <w:rsid w:val="00090C31"/>
    <w:rsid w:val="00090D68"/>
    <w:rsid w:val="0009129D"/>
    <w:rsid w:val="00091E67"/>
    <w:rsid w:val="0009246D"/>
    <w:rsid w:val="00092EC1"/>
    <w:rsid w:val="00093AB0"/>
    <w:rsid w:val="00093DB2"/>
    <w:rsid w:val="00094C04"/>
    <w:rsid w:val="0009636C"/>
    <w:rsid w:val="00097178"/>
    <w:rsid w:val="000971A5"/>
    <w:rsid w:val="000A043A"/>
    <w:rsid w:val="000A0772"/>
    <w:rsid w:val="000A07D4"/>
    <w:rsid w:val="000A0D39"/>
    <w:rsid w:val="000A1A10"/>
    <w:rsid w:val="000A2A5F"/>
    <w:rsid w:val="000A3D32"/>
    <w:rsid w:val="000A4DD8"/>
    <w:rsid w:val="000A513C"/>
    <w:rsid w:val="000A55E9"/>
    <w:rsid w:val="000A64D2"/>
    <w:rsid w:val="000A65C4"/>
    <w:rsid w:val="000A734F"/>
    <w:rsid w:val="000A7904"/>
    <w:rsid w:val="000B02AE"/>
    <w:rsid w:val="000B02C8"/>
    <w:rsid w:val="000B04E6"/>
    <w:rsid w:val="000B07C0"/>
    <w:rsid w:val="000B1F4A"/>
    <w:rsid w:val="000B2CEB"/>
    <w:rsid w:val="000B51BB"/>
    <w:rsid w:val="000B5439"/>
    <w:rsid w:val="000B59CB"/>
    <w:rsid w:val="000B5AC1"/>
    <w:rsid w:val="000B6301"/>
    <w:rsid w:val="000B65EE"/>
    <w:rsid w:val="000B6910"/>
    <w:rsid w:val="000B69DF"/>
    <w:rsid w:val="000C036C"/>
    <w:rsid w:val="000C043D"/>
    <w:rsid w:val="000C269E"/>
    <w:rsid w:val="000C3390"/>
    <w:rsid w:val="000C3827"/>
    <w:rsid w:val="000C4032"/>
    <w:rsid w:val="000C440C"/>
    <w:rsid w:val="000C4AFB"/>
    <w:rsid w:val="000C528D"/>
    <w:rsid w:val="000C620E"/>
    <w:rsid w:val="000C782D"/>
    <w:rsid w:val="000C7BB4"/>
    <w:rsid w:val="000D01DB"/>
    <w:rsid w:val="000D0471"/>
    <w:rsid w:val="000D04B1"/>
    <w:rsid w:val="000D0D08"/>
    <w:rsid w:val="000D1DA0"/>
    <w:rsid w:val="000D2B3D"/>
    <w:rsid w:val="000D319F"/>
    <w:rsid w:val="000D36F9"/>
    <w:rsid w:val="000D3881"/>
    <w:rsid w:val="000D3CAE"/>
    <w:rsid w:val="000D5967"/>
    <w:rsid w:val="000D62C8"/>
    <w:rsid w:val="000D6482"/>
    <w:rsid w:val="000D66AF"/>
    <w:rsid w:val="000D73BF"/>
    <w:rsid w:val="000D73C9"/>
    <w:rsid w:val="000D7F5B"/>
    <w:rsid w:val="000E0068"/>
    <w:rsid w:val="000E1777"/>
    <w:rsid w:val="000E2BFA"/>
    <w:rsid w:val="000E2E35"/>
    <w:rsid w:val="000E2F22"/>
    <w:rsid w:val="000E35EE"/>
    <w:rsid w:val="000E38AA"/>
    <w:rsid w:val="000E4946"/>
    <w:rsid w:val="000E4C15"/>
    <w:rsid w:val="000E5431"/>
    <w:rsid w:val="000E555A"/>
    <w:rsid w:val="000E6FD0"/>
    <w:rsid w:val="000E79F7"/>
    <w:rsid w:val="000F0977"/>
    <w:rsid w:val="000F0AB0"/>
    <w:rsid w:val="000F1017"/>
    <w:rsid w:val="000F2BEC"/>
    <w:rsid w:val="000F3362"/>
    <w:rsid w:val="000F436A"/>
    <w:rsid w:val="000F47F5"/>
    <w:rsid w:val="000F4D26"/>
    <w:rsid w:val="000F59FB"/>
    <w:rsid w:val="000F5E55"/>
    <w:rsid w:val="000F6093"/>
    <w:rsid w:val="000F7466"/>
    <w:rsid w:val="000F7BB5"/>
    <w:rsid w:val="000F7C2D"/>
    <w:rsid w:val="00101215"/>
    <w:rsid w:val="00101A91"/>
    <w:rsid w:val="001023F4"/>
    <w:rsid w:val="001042E1"/>
    <w:rsid w:val="0010455D"/>
    <w:rsid w:val="00105FBE"/>
    <w:rsid w:val="00107C8F"/>
    <w:rsid w:val="0011038E"/>
    <w:rsid w:val="0011087C"/>
    <w:rsid w:val="0011132C"/>
    <w:rsid w:val="00112EDB"/>
    <w:rsid w:val="0011371C"/>
    <w:rsid w:val="00113A48"/>
    <w:rsid w:val="0011429D"/>
    <w:rsid w:val="00114377"/>
    <w:rsid w:val="001156B1"/>
    <w:rsid w:val="00116264"/>
    <w:rsid w:val="001176AC"/>
    <w:rsid w:val="00120092"/>
    <w:rsid w:val="0012041B"/>
    <w:rsid w:val="00120D59"/>
    <w:rsid w:val="00121AE6"/>
    <w:rsid w:val="00122F93"/>
    <w:rsid w:val="001230A0"/>
    <w:rsid w:val="0012315D"/>
    <w:rsid w:val="0012392F"/>
    <w:rsid w:val="001244D8"/>
    <w:rsid w:val="001252B3"/>
    <w:rsid w:val="001267C9"/>
    <w:rsid w:val="001268C6"/>
    <w:rsid w:val="00126943"/>
    <w:rsid w:val="0013044E"/>
    <w:rsid w:val="00130B14"/>
    <w:rsid w:val="001320DB"/>
    <w:rsid w:val="00132534"/>
    <w:rsid w:val="00132ECF"/>
    <w:rsid w:val="001337E6"/>
    <w:rsid w:val="00133B6D"/>
    <w:rsid w:val="00133CEB"/>
    <w:rsid w:val="00135A21"/>
    <w:rsid w:val="0013609B"/>
    <w:rsid w:val="00136BC2"/>
    <w:rsid w:val="00137A24"/>
    <w:rsid w:val="001406CA"/>
    <w:rsid w:val="001417FF"/>
    <w:rsid w:val="00142974"/>
    <w:rsid w:val="00144086"/>
    <w:rsid w:val="00144787"/>
    <w:rsid w:val="00144E14"/>
    <w:rsid w:val="00145F74"/>
    <w:rsid w:val="00146947"/>
    <w:rsid w:val="00147141"/>
    <w:rsid w:val="0014722D"/>
    <w:rsid w:val="00150E94"/>
    <w:rsid w:val="001536B2"/>
    <w:rsid w:val="00155192"/>
    <w:rsid w:val="00155B41"/>
    <w:rsid w:val="00155B79"/>
    <w:rsid w:val="00156406"/>
    <w:rsid w:val="0015669A"/>
    <w:rsid w:val="00156BC1"/>
    <w:rsid w:val="001571C1"/>
    <w:rsid w:val="001573C9"/>
    <w:rsid w:val="00157F04"/>
    <w:rsid w:val="00160C09"/>
    <w:rsid w:val="00160EA5"/>
    <w:rsid w:val="00161183"/>
    <w:rsid w:val="00161C30"/>
    <w:rsid w:val="00161E40"/>
    <w:rsid w:val="00162508"/>
    <w:rsid w:val="0016271B"/>
    <w:rsid w:val="00162EBC"/>
    <w:rsid w:val="0016336A"/>
    <w:rsid w:val="00163A5B"/>
    <w:rsid w:val="00164012"/>
    <w:rsid w:val="00164716"/>
    <w:rsid w:val="00166097"/>
    <w:rsid w:val="00166E6D"/>
    <w:rsid w:val="00167022"/>
    <w:rsid w:val="00170701"/>
    <w:rsid w:val="00171623"/>
    <w:rsid w:val="00171F82"/>
    <w:rsid w:val="001726D4"/>
    <w:rsid w:val="001728B5"/>
    <w:rsid w:val="001731B1"/>
    <w:rsid w:val="00174052"/>
    <w:rsid w:val="001745CE"/>
    <w:rsid w:val="001750A0"/>
    <w:rsid w:val="00176346"/>
    <w:rsid w:val="001766D2"/>
    <w:rsid w:val="001768FA"/>
    <w:rsid w:val="0017749D"/>
    <w:rsid w:val="001778A7"/>
    <w:rsid w:val="00180E8D"/>
    <w:rsid w:val="001813B0"/>
    <w:rsid w:val="001818D8"/>
    <w:rsid w:val="0018239D"/>
    <w:rsid w:val="001827CC"/>
    <w:rsid w:val="00183362"/>
    <w:rsid w:val="0018426D"/>
    <w:rsid w:val="00184490"/>
    <w:rsid w:val="001844C6"/>
    <w:rsid w:val="001845EF"/>
    <w:rsid w:val="00184B03"/>
    <w:rsid w:val="00186186"/>
    <w:rsid w:val="0018664E"/>
    <w:rsid w:val="001874D7"/>
    <w:rsid w:val="00187B9E"/>
    <w:rsid w:val="00190539"/>
    <w:rsid w:val="001910A0"/>
    <w:rsid w:val="001910A2"/>
    <w:rsid w:val="00191188"/>
    <w:rsid w:val="001911BB"/>
    <w:rsid w:val="00191308"/>
    <w:rsid w:val="00192A6E"/>
    <w:rsid w:val="00192F5C"/>
    <w:rsid w:val="00194013"/>
    <w:rsid w:val="001942E7"/>
    <w:rsid w:val="00194525"/>
    <w:rsid w:val="001945C8"/>
    <w:rsid w:val="00194AAE"/>
    <w:rsid w:val="00194B60"/>
    <w:rsid w:val="00195D19"/>
    <w:rsid w:val="001970CC"/>
    <w:rsid w:val="0019756C"/>
    <w:rsid w:val="00197D54"/>
    <w:rsid w:val="001A0D73"/>
    <w:rsid w:val="001A0FC3"/>
    <w:rsid w:val="001A12A6"/>
    <w:rsid w:val="001A26B9"/>
    <w:rsid w:val="001A3352"/>
    <w:rsid w:val="001A3695"/>
    <w:rsid w:val="001A4672"/>
    <w:rsid w:val="001A59BB"/>
    <w:rsid w:val="001A63B0"/>
    <w:rsid w:val="001A6B09"/>
    <w:rsid w:val="001B017B"/>
    <w:rsid w:val="001B08FF"/>
    <w:rsid w:val="001B1992"/>
    <w:rsid w:val="001B1B2B"/>
    <w:rsid w:val="001B2AD7"/>
    <w:rsid w:val="001B2D49"/>
    <w:rsid w:val="001B2EF4"/>
    <w:rsid w:val="001B32D1"/>
    <w:rsid w:val="001B330C"/>
    <w:rsid w:val="001B6D41"/>
    <w:rsid w:val="001B6E7E"/>
    <w:rsid w:val="001B7E65"/>
    <w:rsid w:val="001C12C4"/>
    <w:rsid w:val="001C145F"/>
    <w:rsid w:val="001C158E"/>
    <w:rsid w:val="001C2489"/>
    <w:rsid w:val="001C2510"/>
    <w:rsid w:val="001C2788"/>
    <w:rsid w:val="001C31C0"/>
    <w:rsid w:val="001C40E3"/>
    <w:rsid w:val="001C4657"/>
    <w:rsid w:val="001C4708"/>
    <w:rsid w:val="001C5244"/>
    <w:rsid w:val="001C7138"/>
    <w:rsid w:val="001D223D"/>
    <w:rsid w:val="001D2C17"/>
    <w:rsid w:val="001D2D53"/>
    <w:rsid w:val="001D39F8"/>
    <w:rsid w:val="001D3B02"/>
    <w:rsid w:val="001D5D1A"/>
    <w:rsid w:val="001D5FC7"/>
    <w:rsid w:val="001D6139"/>
    <w:rsid w:val="001D63D0"/>
    <w:rsid w:val="001D78C3"/>
    <w:rsid w:val="001E04BC"/>
    <w:rsid w:val="001E1138"/>
    <w:rsid w:val="001E1DB7"/>
    <w:rsid w:val="001E1E00"/>
    <w:rsid w:val="001E2412"/>
    <w:rsid w:val="001E3629"/>
    <w:rsid w:val="001E3E6C"/>
    <w:rsid w:val="001E43CC"/>
    <w:rsid w:val="001E48EA"/>
    <w:rsid w:val="001E4A7B"/>
    <w:rsid w:val="001E51A2"/>
    <w:rsid w:val="001E5416"/>
    <w:rsid w:val="001E6421"/>
    <w:rsid w:val="001E6674"/>
    <w:rsid w:val="001E70EA"/>
    <w:rsid w:val="001F0A72"/>
    <w:rsid w:val="001F302E"/>
    <w:rsid w:val="001F44D3"/>
    <w:rsid w:val="001F4765"/>
    <w:rsid w:val="001F5040"/>
    <w:rsid w:val="001F5BF9"/>
    <w:rsid w:val="001F5C11"/>
    <w:rsid w:val="001F618A"/>
    <w:rsid w:val="001F6460"/>
    <w:rsid w:val="001F6826"/>
    <w:rsid w:val="001F797E"/>
    <w:rsid w:val="001F79DC"/>
    <w:rsid w:val="001F7F00"/>
    <w:rsid w:val="0020269C"/>
    <w:rsid w:val="0020272B"/>
    <w:rsid w:val="00202D49"/>
    <w:rsid w:val="00202D57"/>
    <w:rsid w:val="002048EC"/>
    <w:rsid w:val="0020609F"/>
    <w:rsid w:val="002071C2"/>
    <w:rsid w:val="00207596"/>
    <w:rsid w:val="00207E4E"/>
    <w:rsid w:val="00207E74"/>
    <w:rsid w:val="00210AE0"/>
    <w:rsid w:val="00210B5C"/>
    <w:rsid w:val="00210C96"/>
    <w:rsid w:val="00211075"/>
    <w:rsid w:val="00212101"/>
    <w:rsid w:val="00213177"/>
    <w:rsid w:val="002133F4"/>
    <w:rsid w:val="00213B2D"/>
    <w:rsid w:val="00214138"/>
    <w:rsid w:val="002146AD"/>
    <w:rsid w:val="002146FB"/>
    <w:rsid w:val="00215E28"/>
    <w:rsid w:val="002167E2"/>
    <w:rsid w:val="002213C2"/>
    <w:rsid w:val="00224184"/>
    <w:rsid w:val="002247B9"/>
    <w:rsid w:val="002256B9"/>
    <w:rsid w:val="00226225"/>
    <w:rsid w:val="00226A73"/>
    <w:rsid w:val="00226BF6"/>
    <w:rsid w:val="00226E62"/>
    <w:rsid w:val="00230259"/>
    <w:rsid w:val="0023294F"/>
    <w:rsid w:val="00232D3E"/>
    <w:rsid w:val="00233B50"/>
    <w:rsid w:val="00233E13"/>
    <w:rsid w:val="002353F9"/>
    <w:rsid w:val="0023624D"/>
    <w:rsid w:val="002407AE"/>
    <w:rsid w:val="00240884"/>
    <w:rsid w:val="00242651"/>
    <w:rsid w:val="00243399"/>
    <w:rsid w:val="00243A45"/>
    <w:rsid w:val="00244096"/>
    <w:rsid w:val="002448CB"/>
    <w:rsid w:val="0024579A"/>
    <w:rsid w:val="00247DAF"/>
    <w:rsid w:val="00251326"/>
    <w:rsid w:val="00251AD4"/>
    <w:rsid w:val="002524D3"/>
    <w:rsid w:val="00252DEC"/>
    <w:rsid w:val="002533C2"/>
    <w:rsid w:val="00253A76"/>
    <w:rsid w:val="00253C6D"/>
    <w:rsid w:val="0025402C"/>
    <w:rsid w:val="0025562D"/>
    <w:rsid w:val="00255812"/>
    <w:rsid w:val="0025626D"/>
    <w:rsid w:val="00256560"/>
    <w:rsid w:val="00256624"/>
    <w:rsid w:val="00257F30"/>
    <w:rsid w:val="002600A1"/>
    <w:rsid w:val="00260CB3"/>
    <w:rsid w:val="0026181D"/>
    <w:rsid w:val="00261C7F"/>
    <w:rsid w:val="0026258F"/>
    <w:rsid w:val="00262ACE"/>
    <w:rsid w:val="00263A79"/>
    <w:rsid w:val="00264CE8"/>
    <w:rsid w:val="00265C0D"/>
    <w:rsid w:val="0026655E"/>
    <w:rsid w:val="002671CE"/>
    <w:rsid w:val="0026756C"/>
    <w:rsid w:val="002676DE"/>
    <w:rsid w:val="00267761"/>
    <w:rsid w:val="0027011C"/>
    <w:rsid w:val="00270817"/>
    <w:rsid w:val="002715E9"/>
    <w:rsid w:val="0027194F"/>
    <w:rsid w:val="0027240B"/>
    <w:rsid w:val="002725C1"/>
    <w:rsid w:val="00272A50"/>
    <w:rsid w:val="0027394E"/>
    <w:rsid w:val="002743CC"/>
    <w:rsid w:val="00274C38"/>
    <w:rsid w:val="00274DED"/>
    <w:rsid w:val="00275582"/>
    <w:rsid w:val="00275EF0"/>
    <w:rsid w:val="00276FC2"/>
    <w:rsid w:val="0027759D"/>
    <w:rsid w:val="00277CC4"/>
    <w:rsid w:val="00281C53"/>
    <w:rsid w:val="002839D7"/>
    <w:rsid w:val="00283EA9"/>
    <w:rsid w:val="00283F74"/>
    <w:rsid w:val="00284456"/>
    <w:rsid w:val="00284B9E"/>
    <w:rsid w:val="002857D1"/>
    <w:rsid w:val="00290131"/>
    <w:rsid w:val="00292442"/>
    <w:rsid w:val="002953E2"/>
    <w:rsid w:val="00296ABF"/>
    <w:rsid w:val="00296C51"/>
    <w:rsid w:val="00296C8A"/>
    <w:rsid w:val="00297C2D"/>
    <w:rsid w:val="002A0A44"/>
    <w:rsid w:val="002A11B8"/>
    <w:rsid w:val="002A175E"/>
    <w:rsid w:val="002A1929"/>
    <w:rsid w:val="002A1ACC"/>
    <w:rsid w:val="002A3D3F"/>
    <w:rsid w:val="002A4E2C"/>
    <w:rsid w:val="002A6D11"/>
    <w:rsid w:val="002A73A1"/>
    <w:rsid w:val="002A7D81"/>
    <w:rsid w:val="002B118F"/>
    <w:rsid w:val="002B23F8"/>
    <w:rsid w:val="002B3806"/>
    <w:rsid w:val="002B4A7C"/>
    <w:rsid w:val="002B5182"/>
    <w:rsid w:val="002B54EF"/>
    <w:rsid w:val="002B5B04"/>
    <w:rsid w:val="002B6B22"/>
    <w:rsid w:val="002B7185"/>
    <w:rsid w:val="002B742D"/>
    <w:rsid w:val="002B78E8"/>
    <w:rsid w:val="002B790E"/>
    <w:rsid w:val="002B7B5A"/>
    <w:rsid w:val="002C02B3"/>
    <w:rsid w:val="002C19FC"/>
    <w:rsid w:val="002C2A75"/>
    <w:rsid w:val="002C37A5"/>
    <w:rsid w:val="002C55A7"/>
    <w:rsid w:val="002C5D9A"/>
    <w:rsid w:val="002C6858"/>
    <w:rsid w:val="002C687F"/>
    <w:rsid w:val="002C76FE"/>
    <w:rsid w:val="002D10C1"/>
    <w:rsid w:val="002D11F9"/>
    <w:rsid w:val="002D1BB5"/>
    <w:rsid w:val="002D21C9"/>
    <w:rsid w:val="002D2577"/>
    <w:rsid w:val="002D2A80"/>
    <w:rsid w:val="002D2AB4"/>
    <w:rsid w:val="002D2D1D"/>
    <w:rsid w:val="002D47FA"/>
    <w:rsid w:val="002D4B23"/>
    <w:rsid w:val="002D7AA5"/>
    <w:rsid w:val="002E03B0"/>
    <w:rsid w:val="002E0ED2"/>
    <w:rsid w:val="002E1116"/>
    <w:rsid w:val="002E2120"/>
    <w:rsid w:val="002E2297"/>
    <w:rsid w:val="002E22BE"/>
    <w:rsid w:val="002E3000"/>
    <w:rsid w:val="002E34C5"/>
    <w:rsid w:val="002E3829"/>
    <w:rsid w:val="002E3B71"/>
    <w:rsid w:val="002E445E"/>
    <w:rsid w:val="002E4E4D"/>
    <w:rsid w:val="002E5553"/>
    <w:rsid w:val="002E5D33"/>
    <w:rsid w:val="002E5E0C"/>
    <w:rsid w:val="002E6414"/>
    <w:rsid w:val="002E6528"/>
    <w:rsid w:val="002E7557"/>
    <w:rsid w:val="002F07A6"/>
    <w:rsid w:val="002F1E3D"/>
    <w:rsid w:val="002F3731"/>
    <w:rsid w:val="002F41ED"/>
    <w:rsid w:val="002F55D0"/>
    <w:rsid w:val="002F575F"/>
    <w:rsid w:val="002F647B"/>
    <w:rsid w:val="00300A07"/>
    <w:rsid w:val="00300CC3"/>
    <w:rsid w:val="0030113D"/>
    <w:rsid w:val="00301647"/>
    <w:rsid w:val="0030192B"/>
    <w:rsid w:val="003022C9"/>
    <w:rsid w:val="0030259D"/>
    <w:rsid w:val="003027B9"/>
    <w:rsid w:val="00302A0C"/>
    <w:rsid w:val="0030427C"/>
    <w:rsid w:val="00304622"/>
    <w:rsid w:val="003060A8"/>
    <w:rsid w:val="0031041C"/>
    <w:rsid w:val="0031211F"/>
    <w:rsid w:val="0031266F"/>
    <w:rsid w:val="00312F0B"/>
    <w:rsid w:val="003134AD"/>
    <w:rsid w:val="00313C81"/>
    <w:rsid w:val="00315198"/>
    <w:rsid w:val="00315DC5"/>
    <w:rsid w:val="00316DFD"/>
    <w:rsid w:val="00316EE4"/>
    <w:rsid w:val="003172A7"/>
    <w:rsid w:val="00317CCD"/>
    <w:rsid w:val="00317D2D"/>
    <w:rsid w:val="003201E1"/>
    <w:rsid w:val="00320BBE"/>
    <w:rsid w:val="00321A79"/>
    <w:rsid w:val="003234FD"/>
    <w:rsid w:val="00324294"/>
    <w:rsid w:val="00324524"/>
    <w:rsid w:val="00325018"/>
    <w:rsid w:val="00325069"/>
    <w:rsid w:val="00325A9E"/>
    <w:rsid w:val="00325E0A"/>
    <w:rsid w:val="00326A59"/>
    <w:rsid w:val="00326E64"/>
    <w:rsid w:val="003306A2"/>
    <w:rsid w:val="00330D46"/>
    <w:rsid w:val="00331625"/>
    <w:rsid w:val="00331931"/>
    <w:rsid w:val="003337C6"/>
    <w:rsid w:val="0033440F"/>
    <w:rsid w:val="003347F7"/>
    <w:rsid w:val="0033628F"/>
    <w:rsid w:val="00337868"/>
    <w:rsid w:val="003408F0"/>
    <w:rsid w:val="00340F88"/>
    <w:rsid w:val="00341D4C"/>
    <w:rsid w:val="00341F59"/>
    <w:rsid w:val="0034207F"/>
    <w:rsid w:val="00342297"/>
    <w:rsid w:val="003425C3"/>
    <w:rsid w:val="00342BDD"/>
    <w:rsid w:val="00343100"/>
    <w:rsid w:val="003432C4"/>
    <w:rsid w:val="00343F93"/>
    <w:rsid w:val="0034494D"/>
    <w:rsid w:val="0034527F"/>
    <w:rsid w:val="003452D9"/>
    <w:rsid w:val="0034538E"/>
    <w:rsid w:val="00345CF4"/>
    <w:rsid w:val="00346ADF"/>
    <w:rsid w:val="00347812"/>
    <w:rsid w:val="0035068B"/>
    <w:rsid w:val="00351996"/>
    <w:rsid w:val="00351EA3"/>
    <w:rsid w:val="0035206E"/>
    <w:rsid w:val="003521C1"/>
    <w:rsid w:val="00353B47"/>
    <w:rsid w:val="00354A7F"/>
    <w:rsid w:val="00354BD4"/>
    <w:rsid w:val="00355826"/>
    <w:rsid w:val="003558F6"/>
    <w:rsid w:val="00356026"/>
    <w:rsid w:val="003563B4"/>
    <w:rsid w:val="00356A79"/>
    <w:rsid w:val="0035726D"/>
    <w:rsid w:val="003609C1"/>
    <w:rsid w:val="0036126C"/>
    <w:rsid w:val="00361ECA"/>
    <w:rsid w:val="0036200D"/>
    <w:rsid w:val="0036258B"/>
    <w:rsid w:val="00362A66"/>
    <w:rsid w:val="00364559"/>
    <w:rsid w:val="00365FD9"/>
    <w:rsid w:val="0036629D"/>
    <w:rsid w:val="00366E1B"/>
    <w:rsid w:val="0036747C"/>
    <w:rsid w:val="00370000"/>
    <w:rsid w:val="00370BD0"/>
    <w:rsid w:val="00370C5B"/>
    <w:rsid w:val="003727CD"/>
    <w:rsid w:val="003731E8"/>
    <w:rsid w:val="00373579"/>
    <w:rsid w:val="00374AF1"/>
    <w:rsid w:val="003753F7"/>
    <w:rsid w:val="003756A1"/>
    <w:rsid w:val="00375A74"/>
    <w:rsid w:val="00375DE3"/>
    <w:rsid w:val="003763C4"/>
    <w:rsid w:val="00376FAE"/>
    <w:rsid w:val="0037727C"/>
    <w:rsid w:val="003803CA"/>
    <w:rsid w:val="00380438"/>
    <w:rsid w:val="0038051D"/>
    <w:rsid w:val="003824AA"/>
    <w:rsid w:val="00383FF6"/>
    <w:rsid w:val="00384ADF"/>
    <w:rsid w:val="0038559E"/>
    <w:rsid w:val="00385E78"/>
    <w:rsid w:val="00387193"/>
    <w:rsid w:val="00387792"/>
    <w:rsid w:val="00387A8B"/>
    <w:rsid w:val="00393A64"/>
    <w:rsid w:val="00393FAA"/>
    <w:rsid w:val="0039415F"/>
    <w:rsid w:val="0039477E"/>
    <w:rsid w:val="003954A4"/>
    <w:rsid w:val="00396D03"/>
    <w:rsid w:val="003972DF"/>
    <w:rsid w:val="003975FB"/>
    <w:rsid w:val="003A2BFF"/>
    <w:rsid w:val="003A2CAC"/>
    <w:rsid w:val="003A2FE3"/>
    <w:rsid w:val="003A3301"/>
    <w:rsid w:val="003A3ACA"/>
    <w:rsid w:val="003A3B81"/>
    <w:rsid w:val="003A3D8A"/>
    <w:rsid w:val="003A3E80"/>
    <w:rsid w:val="003A3F2F"/>
    <w:rsid w:val="003A414F"/>
    <w:rsid w:val="003A4666"/>
    <w:rsid w:val="003A538F"/>
    <w:rsid w:val="003A607D"/>
    <w:rsid w:val="003A7302"/>
    <w:rsid w:val="003A7AFC"/>
    <w:rsid w:val="003A7D99"/>
    <w:rsid w:val="003A7E54"/>
    <w:rsid w:val="003A7E6D"/>
    <w:rsid w:val="003B08D0"/>
    <w:rsid w:val="003B0FCB"/>
    <w:rsid w:val="003B1B86"/>
    <w:rsid w:val="003B1D62"/>
    <w:rsid w:val="003B217B"/>
    <w:rsid w:val="003B2E0D"/>
    <w:rsid w:val="003B2F4B"/>
    <w:rsid w:val="003B3A12"/>
    <w:rsid w:val="003B3D7D"/>
    <w:rsid w:val="003B443D"/>
    <w:rsid w:val="003B4750"/>
    <w:rsid w:val="003B5036"/>
    <w:rsid w:val="003B53BD"/>
    <w:rsid w:val="003B71A1"/>
    <w:rsid w:val="003B74BE"/>
    <w:rsid w:val="003B75ED"/>
    <w:rsid w:val="003B7771"/>
    <w:rsid w:val="003B781C"/>
    <w:rsid w:val="003C1F69"/>
    <w:rsid w:val="003C25F9"/>
    <w:rsid w:val="003C2BDA"/>
    <w:rsid w:val="003C2C0D"/>
    <w:rsid w:val="003C2C66"/>
    <w:rsid w:val="003C300B"/>
    <w:rsid w:val="003C3A57"/>
    <w:rsid w:val="003C3B57"/>
    <w:rsid w:val="003C6126"/>
    <w:rsid w:val="003C6E0F"/>
    <w:rsid w:val="003C75D1"/>
    <w:rsid w:val="003C7750"/>
    <w:rsid w:val="003C7D07"/>
    <w:rsid w:val="003D0D73"/>
    <w:rsid w:val="003D1B95"/>
    <w:rsid w:val="003D2616"/>
    <w:rsid w:val="003D4029"/>
    <w:rsid w:val="003D44EC"/>
    <w:rsid w:val="003D4F8B"/>
    <w:rsid w:val="003D5307"/>
    <w:rsid w:val="003D5BE9"/>
    <w:rsid w:val="003D66C9"/>
    <w:rsid w:val="003D6773"/>
    <w:rsid w:val="003D6F3B"/>
    <w:rsid w:val="003D70B4"/>
    <w:rsid w:val="003D70C8"/>
    <w:rsid w:val="003E07D5"/>
    <w:rsid w:val="003E1945"/>
    <w:rsid w:val="003E1BAD"/>
    <w:rsid w:val="003E26E7"/>
    <w:rsid w:val="003E329B"/>
    <w:rsid w:val="003E4809"/>
    <w:rsid w:val="003E48F1"/>
    <w:rsid w:val="003E5011"/>
    <w:rsid w:val="003E55A4"/>
    <w:rsid w:val="003E7911"/>
    <w:rsid w:val="003F009A"/>
    <w:rsid w:val="003F0C6C"/>
    <w:rsid w:val="003F1A32"/>
    <w:rsid w:val="003F1DC2"/>
    <w:rsid w:val="003F1DFD"/>
    <w:rsid w:val="003F1ED4"/>
    <w:rsid w:val="003F3506"/>
    <w:rsid w:val="003F38A2"/>
    <w:rsid w:val="003F3A15"/>
    <w:rsid w:val="003F3FCF"/>
    <w:rsid w:val="003F5238"/>
    <w:rsid w:val="003F5A35"/>
    <w:rsid w:val="003F6637"/>
    <w:rsid w:val="003F6BDD"/>
    <w:rsid w:val="003F782D"/>
    <w:rsid w:val="003F7C1A"/>
    <w:rsid w:val="003F7EB2"/>
    <w:rsid w:val="003F7EFB"/>
    <w:rsid w:val="0040089C"/>
    <w:rsid w:val="004012A4"/>
    <w:rsid w:val="00401AC9"/>
    <w:rsid w:val="004024A9"/>
    <w:rsid w:val="004028D1"/>
    <w:rsid w:val="0040292D"/>
    <w:rsid w:val="00402A47"/>
    <w:rsid w:val="00402CE5"/>
    <w:rsid w:val="004030D9"/>
    <w:rsid w:val="0040337A"/>
    <w:rsid w:val="004034E3"/>
    <w:rsid w:val="00403D9C"/>
    <w:rsid w:val="00404DEE"/>
    <w:rsid w:val="00406557"/>
    <w:rsid w:val="0040743E"/>
    <w:rsid w:val="0040777B"/>
    <w:rsid w:val="00407885"/>
    <w:rsid w:val="004100F3"/>
    <w:rsid w:val="0041010F"/>
    <w:rsid w:val="00411659"/>
    <w:rsid w:val="00412077"/>
    <w:rsid w:val="00413C4E"/>
    <w:rsid w:val="00414C7D"/>
    <w:rsid w:val="00414F4F"/>
    <w:rsid w:val="004154D8"/>
    <w:rsid w:val="00415D09"/>
    <w:rsid w:val="00415F48"/>
    <w:rsid w:val="00415FAE"/>
    <w:rsid w:val="00416180"/>
    <w:rsid w:val="00416923"/>
    <w:rsid w:val="00417039"/>
    <w:rsid w:val="00417333"/>
    <w:rsid w:val="004178B0"/>
    <w:rsid w:val="00417EBE"/>
    <w:rsid w:val="00420898"/>
    <w:rsid w:val="004230A3"/>
    <w:rsid w:val="00423BC4"/>
    <w:rsid w:val="00423F1F"/>
    <w:rsid w:val="0042404A"/>
    <w:rsid w:val="004247A7"/>
    <w:rsid w:val="004253CE"/>
    <w:rsid w:val="0042583F"/>
    <w:rsid w:val="0042596B"/>
    <w:rsid w:val="00425FE5"/>
    <w:rsid w:val="00426153"/>
    <w:rsid w:val="0042633E"/>
    <w:rsid w:val="00431878"/>
    <w:rsid w:val="00431B86"/>
    <w:rsid w:val="0043251D"/>
    <w:rsid w:val="0043293F"/>
    <w:rsid w:val="004335DB"/>
    <w:rsid w:val="00433F43"/>
    <w:rsid w:val="004342DF"/>
    <w:rsid w:val="004343B1"/>
    <w:rsid w:val="00436175"/>
    <w:rsid w:val="00437284"/>
    <w:rsid w:val="00437842"/>
    <w:rsid w:val="00437C9B"/>
    <w:rsid w:val="00440CB2"/>
    <w:rsid w:val="0044145F"/>
    <w:rsid w:val="0044148B"/>
    <w:rsid w:val="004425B7"/>
    <w:rsid w:val="004431FB"/>
    <w:rsid w:val="004435BE"/>
    <w:rsid w:val="00444D80"/>
    <w:rsid w:val="0044611A"/>
    <w:rsid w:val="00446B9A"/>
    <w:rsid w:val="004521BF"/>
    <w:rsid w:val="00452294"/>
    <w:rsid w:val="00452568"/>
    <w:rsid w:val="00453399"/>
    <w:rsid w:val="0045376B"/>
    <w:rsid w:val="004539E3"/>
    <w:rsid w:val="004546C8"/>
    <w:rsid w:val="004547DD"/>
    <w:rsid w:val="004551B7"/>
    <w:rsid w:val="00455994"/>
    <w:rsid w:val="0045684C"/>
    <w:rsid w:val="00456F3C"/>
    <w:rsid w:val="00457963"/>
    <w:rsid w:val="0045796F"/>
    <w:rsid w:val="00460B70"/>
    <w:rsid w:val="00460EB8"/>
    <w:rsid w:val="00461991"/>
    <w:rsid w:val="004620C7"/>
    <w:rsid w:val="00463E1E"/>
    <w:rsid w:val="0046413C"/>
    <w:rsid w:val="004646F8"/>
    <w:rsid w:val="00464A44"/>
    <w:rsid w:val="00464EE6"/>
    <w:rsid w:val="0046505F"/>
    <w:rsid w:val="00465844"/>
    <w:rsid w:val="00466199"/>
    <w:rsid w:val="004664F8"/>
    <w:rsid w:val="00467742"/>
    <w:rsid w:val="0046774C"/>
    <w:rsid w:val="00467BF7"/>
    <w:rsid w:val="0047001C"/>
    <w:rsid w:val="0047105E"/>
    <w:rsid w:val="00471446"/>
    <w:rsid w:val="00472EC8"/>
    <w:rsid w:val="00472F53"/>
    <w:rsid w:val="00473E66"/>
    <w:rsid w:val="004744DC"/>
    <w:rsid w:val="00475145"/>
    <w:rsid w:val="00475624"/>
    <w:rsid w:val="00475C60"/>
    <w:rsid w:val="00475F2F"/>
    <w:rsid w:val="00477893"/>
    <w:rsid w:val="004816D5"/>
    <w:rsid w:val="00481819"/>
    <w:rsid w:val="00481A08"/>
    <w:rsid w:val="00482114"/>
    <w:rsid w:val="0048263F"/>
    <w:rsid w:val="00482D14"/>
    <w:rsid w:val="0048370C"/>
    <w:rsid w:val="00484F7A"/>
    <w:rsid w:val="00485885"/>
    <w:rsid w:val="0048625C"/>
    <w:rsid w:val="0048667B"/>
    <w:rsid w:val="004869F8"/>
    <w:rsid w:val="00487817"/>
    <w:rsid w:val="004902CA"/>
    <w:rsid w:val="00490510"/>
    <w:rsid w:val="004918EE"/>
    <w:rsid w:val="00494963"/>
    <w:rsid w:val="00494D37"/>
    <w:rsid w:val="004954E2"/>
    <w:rsid w:val="004968A0"/>
    <w:rsid w:val="00496D95"/>
    <w:rsid w:val="004A0BCB"/>
    <w:rsid w:val="004A0EB5"/>
    <w:rsid w:val="004A1C1F"/>
    <w:rsid w:val="004A2389"/>
    <w:rsid w:val="004A2AD0"/>
    <w:rsid w:val="004A4D43"/>
    <w:rsid w:val="004A7370"/>
    <w:rsid w:val="004B1E98"/>
    <w:rsid w:val="004B244E"/>
    <w:rsid w:val="004B26FF"/>
    <w:rsid w:val="004B2721"/>
    <w:rsid w:val="004B2751"/>
    <w:rsid w:val="004B314F"/>
    <w:rsid w:val="004B40AB"/>
    <w:rsid w:val="004B4CE1"/>
    <w:rsid w:val="004B5875"/>
    <w:rsid w:val="004B66AE"/>
    <w:rsid w:val="004C04E3"/>
    <w:rsid w:val="004C118A"/>
    <w:rsid w:val="004C2263"/>
    <w:rsid w:val="004C2DF8"/>
    <w:rsid w:val="004C2EC4"/>
    <w:rsid w:val="004C300E"/>
    <w:rsid w:val="004C4381"/>
    <w:rsid w:val="004C492F"/>
    <w:rsid w:val="004C630B"/>
    <w:rsid w:val="004C6494"/>
    <w:rsid w:val="004C66EB"/>
    <w:rsid w:val="004C6BD5"/>
    <w:rsid w:val="004C6E0D"/>
    <w:rsid w:val="004C72DA"/>
    <w:rsid w:val="004D085E"/>
    <w:rsid w:val="004D09C4"/>
    <w:rsid w:val="004D0D2A"/>
    <w:rsid w:val="004D17F8"/>
    <w:rsid w:val="004D3ACE"/>
    <w:rsid w:val="004D3BA7"/>
    <w:rsid w:val="004D4288"/>
    <w:rsid w:val="004D4E40"/>
    <w:rsid w:val="004D5882"/>
    <w:rsid w:val="004D6821"/>
    <w:rsid w:val="004E0399"/>
    <w:rsid w:val="004E08E2"/>
    <w:rsid w:val="004E0E3E"/>
    <w:rsid w:val="004E22A8"/>
    <w:rsid w:val="004E283A"/>
    <w:rsid w:val="004E2E7E"/>
    <w:rsid w:val="004E60F4"/>
    <w:rsid w:val="004E6C19"/>
    <w:rsid w:val="004E6EDB"/>
    <w:rsid w:val="004E78B5"/>
    <w:rsid w:val="004F03F3"/>
    <w:rsid w:val="004F0FB3"/>
    <w:rsid w:val="004F1C43"/>
    <w:rsid w:val="004F22E4"/>
    <w:rsid w:val="004F4B2B"/>
    <w:rsid w:val="004F58D8"/>
    <w:rsid w:val="004F6B8D"/>
    <w:rsid w:val="004F7BAE"/>
    <w:rsid w:val="00500763"/>
    <w:rsid w:val="00500C6B"/>
    <w:rsid w:val="00501BA9"/>
    <w:rsid w:val="0050214D"/>
    <w:rsid w:val="005021BD"/>
    <w:rsid w:val="00503F05"/>
    <w:rsid w:val="00504037"/>
    <w:rsid w:val="005040D3"/>
    <w:rsid w:val="005047D7"/>
    <w:rsid w:val="00505E4F"/>
    <w:rsid w:val="00506A7E"/>
    <w:rsid w:val="00506B38"/>
    <w:rsid w:val="00507966"/>
    <w:rsid w:val="00507B7B"/>
    <w:rsid w:val="00507F8E"/>
    <w:rsid w:val="00510E09"/>
    <w:rsid w:val="0051166C"/>
    <w:rsid w:val="0051188A"/>
    <w:rsid w:val="00511DD3"/>
    <w:rsid w:val="005136AD"/>
    <w:rsid w:val="00513C6F"/>
    <w:rsid w:val="00513D22"/>
    <w:rsid w:val="00517156"/>
    <w:rsid w:val="005172CF"/>
    <w:rsid w:val="00522D70"/>
    <w:rsid w:val="00523560"/>
    <w:rsid w:val="0052383B"/>
    <w:rsid w:val="00523ACB"/>
    <w:rsid w:val="00524EFB"/>
    <w:rsid w:val="00525264"/>
    <w:rsid w:val="005254C7"/>
    <w:rsid w:val="00525739"/>
    <w:rsid w:val="00526169"/>
    <w:rsid w:val="005269A1"/>
    <w:rsid w:val="00526FB4"/>
    <w:rsid w:val="005310D1"/>
    <w:rsid w:val="00531BE4"/>
    <w:rsid w:val="00531C6F"/>
    <w:rsid w:val="00532360"/>
    <w:rsid w:val="0053274D"/>
    <w:rsid w:val="005327B9"/>
    <w:rsid w:val="00533F48"/>
    <w:rsid w:val="00534DA9"/>
    <w:rsid w:val="0053703D"/>
    <w:rsid w:val="005370D3"/>
    <w:rsid w:val="00537C89"/>
    <w:rsid w:val="00541204"/>
    <w:rsid w:val="00542301"/>
    <w:rsid w:val="005423F5"/>
    <w:rsid w:val="00543087"/>
    <w:rsid w:val="00543D54"/>
    <w:rsid w:val="00543DF9"/>
    <w:rsid w:val="00544D97"/>
    <w:rsid w:val="00546234"/>
    <w:rsid w:val="00546BB4"/>
    <w:rsid w:val="005471ED"/>
    <w:rsid w:val="0055017B"/>
    <w:rsid w:val="005516A4"/>
    <w:rsid w:val="005542F9"/>
    <w:rsid w:val="00554A12"/>
    <w:rsid w:val="00554B74"/>
    <w:rsid w:val="00554EA2"/>
    <w:rsid w:val="00555230"/>
    <w:rsid w:val="00555BDA"/>
    <w:rsid w:val="00556110"/>
    <w:rsid w:val="005567D1"/>
    <w:rsid w:val="00556EBA"/>
    <w:rsid w:val="00557CF6"/>
    <w:rsid w:val="005601B8"/>
    <w:rsid w:val="005602D3"/>
    <w:rsid w:val="00560B95"/>
    <w:rsid w:val="00561B79"/>
    <w:rsid w:val="00562927"/>
    <w:rsid w:val="00562C57"/>
    <w:rsid w:val="00564630"/>
    <w:rsid w:val="0056463E"/>
    <w:rsid w:val="00564B48"/>
    <w:rsid w:val="00565168"/>
    <w:rsid w:val="005654D3"/>
    <w:rsid w:val="005664B7"/>
    <w:rsid w:val="0056699E"/>
    <w:rsid w:val="00566D20"/>
    <w:rsid w:val="00566E04"/>
    <w:rsid w:val="00567685"/>
    <w:rsid w:val="005676DB"/>
    <w:rsid w:val="005717CB"/>
    <w:rsid w:val="00571C7F"/>
    <w:rsid w:val="0057299F"/>
    <w:rsid w:val="0057321F"/>
    <w:rsid w:val="00573E71"/>
    <w:rsid w:val="00575DAA"/>
    <w:rsid w:val="00577A46"/>
    <w:rsid w:val="005808C1"/>
    <w:rsid w:val="00580D1B"/>
    <w:rsid w:val="005814BA"/>
    <w:rsid w:val="00581BDE"/>
    <w:rsid w:val="005822D3"/>
    <w:rsid w:val="00582406"/>
    <w:rsid w:val="005824BF"/>
    <w:rsid w:val="00582B69"/>
    <w:rsid w:val="005843D3"/>
    <w:rsid w:val="00584C06"/>
    <w:rsid w:val="0058629F"/>
    <w:rsid w:val="00590107"/>
    <w:rsid w:val="00591195"/>
    <w:rsid w:val="00591561"/>
    <w:rsid w:val="005916FB"/>
    <w:rsid w:val="00591BB6"/>
    <w:rsid w:val="00592C65"/>
    <w:rsid w:val="00593334"/>
    <w:rsid w:val="0059378B"/>
    <w:rsid w:val="00593EF8"/>
    <w:rsid w:val="00594507"/>
    <w:rsid w:val="00594B88"/>
    <w:rsid w:val="0059548C"/>
    <w:rsid w:val="00595D1D"/>
    <w:rsid w:val="00596CF7"/>
    <w:rsid w:val="00596F6F"/>
    <w:rsid w:val="0059706F"/>
    <w:rsid w:val="0059793F"/>
    <w:rsid w:val="00597959"/>
    <w:rsid w:val="00597C60"/>
    <w:rsid w:val="005A018A"/>
    <w:rsid w:val="005A02FF"/>
    <w:rsid w:val="005A09FD"/>
    <w:rsid w:val="005A135A"/>
    <w:rsid w:val="005A17E7"/>
    <w:rsid w:val="005A187B"/>
    <w:rsid w:val="005A2B11"/>
    <w:rsid w:val="005A2FCF"/>
    <w:rsid w:val="005A46E2"/>
    <w:rsid w:val="005A67D7"/>
    <w:rsid w:val="005A67F0"/>
    <w:rsid w:val="005A6B75"/>
    <w:rsid w:val="005A73B1"/>
    <w:rsid w:val="005A7B1A"/>
    <w:rsid w:val="005B0E18"/>
    <w:rsid w:val="005B1ED0"/>
    <w:rsid w:val="005B53E6"/>
    <w:rsid w:val="005B587B"/>
    <w:rsid w:val="005B5DA0"/>
    <w:rsid w:val="005B6842"/>
    <w:rsid w:val="005B6ADC"/>
    <w:rsid w:val="005B6B22"/>
    <w:rsid w:val="005B759D"/>
    <w:rsid w:val="005C04AB"/>
    <w:rsid w:val="005C0DAF"/>
    <w:rsid w:val="005C0FE4"/>
    <w:rsid w:val="005C1E38"/>
    <w:rsid w:val="005C2245"/>
    <w:rsid w:val="005C3AFE"/>
    <w:rsid w:val="005C3EF5"/>
    <w:rsid w:val="005C48BC"/>
    <w:rsid w:val="005C4A6F"/>
    <w:rsid w:val="005C4B58"/>
    <w:rsid w:val="005C61D1"/>
    <w:rsid w:val="005C6328"/>
    <w:rsid w:val="005D0130"/>
    <w:rsid w:val="005D1293"/>
    <w:rsid w:val="005D21B8"/>
    <w:rsid w:val="005D2752"/>
    <w:rsid w:val="005D2ED6"/>
    <w:rsid w:val="005D304E"/>
    <w:rsid w:val="005D3BC3"/>
    <w:rsid w:val="005D6763"/>
    <w:rsid w:val="005D72DA"/>
    <w:rsid w:val="005D7F05"/>
    <w:rsid w:val="005E22F3"/>
    <w:rsid w:val="005E3C28"/>
    <w:rsid w:val="005E3F3A"/>
    <w:rsid w:val="005E5426"/>
    <w:rsid w:val="005E69D4"/>
    <w:rsid w:val="005E7432"/>
    <w:rsid w:val="005F15E0"/>
    <w:rsid w:val="005F1870"/>
    <w:rsid w:val="005F277D"/>
    <w:rsid w:val="005F2FD2"/>
    <w:rsid w:val="005F3BFD"/>
    <w:rsid w:val="005F4F76"/>
    <w:rsid w:val="005F571F"/>
    <w:rsid w:val="005F586B"/>
    <w:rsid w:val="005F70A7"/>
    <w:rsid w:val="00601341"/>
    <w:rsid w:val="006035AB"/>
    <w:rsid w:val="0060377B"/>
    <w:rsid w:val="006039DD"/>
    <w:rsid w:val="00603AFA"/>
    <w:rsid w:val="00603CE8"/>
    <w:rsid w:val="00603E72"/>
    <w:rsid w:val="00604B4C"/>
    <w:rsid w:val="00605D93"/>
    <w:rsid w:val="00605ECF"/>
    <w:rsid w:val="006064D9"/>
    <w:rsid w:val="0060668A"/>
    <w:rsid w:val="00607178"/>
    <w:rsid w:val="00607DB3"/>
    <w:rsid w:val="00610636"/>
    <w:rsid w:val="006116F7"/>
    <w:rsid w:val="00612169"/>
    <w:rsid w:val="006131BC"/>
    <w:rsid w:val="0061394B"/>
    <w:rsid w:val="0061535D"/>
    <w:rsid w:val="00615673"/>
    <w:rsid w:val="0061653F"/>
    <w:rsid w:val="00616561"/>
    <w:rsid w:val="006167EF"/>
    <w:rsid w:val="00616D97"/>
    <w:rsid w:val="00620776"/>
    <w:rsid w:val="00620CEE"/>
    <w:rsid w:val="00622CE8"/>
    <w:rsid w:val="00623492"/>
    <w:rsid w:val="00624360"/>
    <w:rsid w:val="00624E61"/>
    <w:rsid w:val="00625EF4"/>
    <w:rsid w:val="006310C1"/>
    <w:rsid w:val="00631E3B"/>
    <w:rsid w:val="00632211"/>
    <w:rsid w:val="00632F36"/>
    <w:rsid w:val="00633113"/>
    <w:rsid w:val="0063389A"/>
    <w:rsid w:val="00634DC0"/>
    <w:rsid w:val="00635067"/>
    <w:rsid w:val="006364F7"/>
    <w:rsid w:val="0063799B"/>
    <w:rsid w:val="00637C68"/>
    <w:rsid w:val="00637E93"/>
    <w:rsid w:val="00641E27"/>
    <w:rsid w:val="00641ED0"/>
    <w:rsid w:val="0064251E"/>
    <w:rsid w:val="00642D5F"/>
    <w:rsid w:val="00644A84"/>
    <w:rsid w:val="00644C01"/>
    <w:rsid w:val="00644F09"/>
    <w:rsid w:val="006451D0"/>
    <w:rsid w:val="00646222"/>
    <w:rsid w:val="00647093"/>
    <w:rsid w:val="006471EC"/>
    <w:rsid w:val="006473C2"/>
    <w:rsid w:val="00647F32"/>
    <w:rsid w:val="006502C2"/>
    <w:rsid w:val="00650535"/>
    <w:rsid w:val="00650AEC"/>
    <w:rsid w:val="00650F8A"/>
    <w:rsid w:val="006510E4"/>
    <w:rsid w:val="0065203B"/>
    <w:rsid w:val="00652B82"/>
    <w:rsid w:val="00654BFF"/>
    <w:rsid w:val="00655ECE"/>
    <w:rsid w:val="00656A87"/>
    <w:rsid w:val="006572F0"/>
    <w:rsid w:val="0065751D"/>
    <w:rsid w:val="0066034F"/>
    <w:rsid w:val="00660403"/>
    <w:rsid w:val="0066072A"/>
    <w:rsid w:val="00660A05"/>
    <w:rsid w:val="00661064"/>
    <w:rsid w:val="00663073"/>
    <w:rsid w:val="00663CDF"/>
    <w:rsid w:val="00663F50"/>
    <w:rsid w:val="00664075"/>
    <w:rsid w:val="00664787"/>
    <w:rsid w:val="00665B44"/>
    <w:rsid w:val="00667922"/>
    <w:rsid w:val="00670B4E"/>
    <w:rsid w:val="0067149E"/>
    <w:rsid w:val="00672F1B"/>
    <w:rsid w:val="006730D3"/>
    <w:rsid w:val="00673169"/>
    <w:rsid w:val="00674603"/>
    <w:rsid w:val="0067478C"/>
    <w:rsid w:val="006757AD"/>
    <w:rsid w:val="00676908"/>
    <w:rsid w:val="00677476"/>
    <w:rsid w:val="006774FC"/>
    <w:rsid w:val="00677CF9"/>
    <w:rsid w:val="006809FC"/>
    <w:rsid w:val="006824C4"/>
    <w:rsid w:val="006828B9"/>
    <w:rsid w:val="00682E91"/>
    <w:rsid w:val="0068346F"/>
    <w:rsid w:val="006838F2"/>
    <w:rsid w:val="0068547E"/>
    <w:rsid w:val="00685CEE"/>
    <w:rsid w:val="006905D1"/>
    <w:rsid w:val="006907DD"/>
    <w:rsid w:val="00691348"/>
    <w:rsid w:val="00691E31"/>
    <w:rsid w:val="00691F19"/>
    <w:rsid w:val="00691F77"/>
    <w:rsid w:val="006920A9"/>
    <w:rsid w:val="006933DC"/>
    <w:rsid w:val="00694D4B"/>
    <w:rsid w:val="00694F35"/>
    <w:rsid w:val="006973AE"/>
    <w:rsid w:val="006A09EE"/>
    <w:rsid w:val="006A0EE1"/>
    <w:rsid w:val="006A0F0C"/>
    <w:rsid w:val="006A2255"/>
    <w:rsid w:val="006A2995"/>
    <w:rsid w:val="006A30ED"/>
    <w:rsid w:val="006A381E"/>
    <w:rsid w:val="006A384C"/>
    <w:rsid w:val="006A3D28"/>
    <w:rsid w:val="006A49AC"/>
    <w:rsid w:val="006A5370"/>
    <w:rsid w:val="006A5700"/>
    <w:rsid w:val="006A60EE"/>
    <w:rsid w:val="006A69CB"/>
    <w:rsid w:val="006A741E"/>
    <w:rsid w:val="006B0408"/>
    <w:rsid w:val="006B0719"/>
    <w:rsid w:val="006B17C7"/>
    <w:rsid w:val="006B1823"/>
    <w:rsid w:val="006B190F"/>
    <w:rsid w:val="006B1D39"/>
    <w:rsid w:val="006B286A"/>
    <w:rsid w:val="006B36BE"/>
    <w:rsid w:val="006B45FE"/>
    <w:rsid w:val="006B4CED"/>
    <w:rsid w:val="006B511E"/>
    <w:rsid w:val="006B5643"/>
    <w:rsid w:val="006B5E90"/>
    <w:rsid w:val="006B6A6F"/>
    <w:rsid w:val="006B76E9"/>
    <w:rsid w:val="006B772C"/>
    <w:rsid w:val="006C1639"/>
    <w:rsid w:val="006C1693"/>
    <w:rsid w:val="006C16F4"/>
    <w:rsid w:val="006C287F"/>
    <w:rsid w:val="006C44D4"/>
    <w:rsid w:val="006C520D"/>
    <w:rsid w:val="006C5FC0"/>
    <w:rsid w:val="006C6F24"/>
    <w:rsid w:val="006C7559"/>
    <w:rsid w:val="006C778A"/>
    <w:rsid w:val="006D08FE"/>
    <w:rsid w:val="006D1319"/>
    <w:rsid w:val="006D147C"/>
    <w:rsid w:val="006D182B"/>
    <w:rsid w:val="006D2896"/>
    <w:rsid w:val="006D2DED"/>
    <w:rsid w:val="006D3044"/>
    <w:rsid w:val="006D35DB"/>
    <w:rsid w:val="006D3FD0"/>
    <w:rsid w:val="006D51BE"/>
    <w:rsid w:val="006D5838"/>
    <w:rsid w:val="006D6EA3"/>
    <w:rsid w:val="006D760F"/>
    <w:rsid w:val="006D7ABD"/>
    <w:rsid w:val="006E0FAB"/>
    <w:rsid w:val="006E2399"/>
    <w:rsid w:val="006E3E8F"/>
    <w:rsid w:val="006E6D63"/>
    <w:rsid w:val="006E7579"/>
    <w:rsid w:val="006E77F4"/>
    <w:rsid w:val="006F04BD"/>
    <w:rsid w:val="006F12C3"/>
    <w:rsid w:val="006F1DED"/>
    <w:rsid w:val="006F2759"/>
    <w:rsid w:val="006F2D33"/>
    <w:rsid w:val="006F2D7A"/>
    <w:rsid w:val="006F4220"/>
    <w:rsid w:val="006F4B26"/>
    <w:rsid w:val="006F675E"/>
    <w:rsid w:val="006F6888"/>
    <w:rsid w:val="006F7104"/>
    <w:rsid w:val="007001FA"/>
    <w:rsid w:val="00701020"/>
    <w:rsid w:val="007011CA"/>
    <w:rsid w:val="00701265"/>
    <w:rsid w:val="00701AFC"/>
    <w:rsid w:val="00701F50"/>
    <w:rsid w:val="007039E6"/>
    <w:rsid w:val="00703CB5"/>
    <w:rsid w:val="00703CE8"/>
    <w:rsid w:val="0070429F"/>
    <w:rsid w:val="00704737"/>
    <w:rsid w:val="00704C1B"/>
    <w:rsid w:val="0070548D"/>
    <w:rsid w:val="007059EA"/>
    <w:rsid w:val="00705D34"/>
    <w:rsid w:val="00706253"/>
    <w:rsid w:val="0070638A"/>
    <w:rsid w:val="007066EA"/>
    <w:rsid w:val="0071015D"/>
    <w:rsid w:val="00710906"/>
    <w:rsid w:val="007113ED"/>
    <w:rsid w:val="00711402"/>
    <w:rsid w:val="00712157"/>
    <w:rsid w:val="00712433"/>
    <w:rsid w:val="00712E01"/>
    <w:rsid w:val="0071398B"/>
    <w:rsid w:val="00713AB4"/>
    <w:rsid w:val="0071508B"/>
    <w:rsid w:val="00715639"/>
    <w:rsid w:val="0071564C"/>
    <w:rsid w:val="00715C26"/>
    <w:rsid w:val="00716B9B"/>
    <w:rsid w:val="00716CAC"/>
    <w:rsid w:val="00717478"/>
    <w:rsid w:val="007200F0"/>
    <w:rsid w:val="007209A3"/>
    <w:rsid w:val="00720A93"/>
    <w:rsid w:val="007215EB"/>
    <w:rsid w:val="00722328"/>
    <w:rsid w:val="00722B4E"/>
    <w:rsid w:val="0072483E"/>
    <w:rsid w:val="00724E16"/>
    <w:rsid w:val="00724E6E"/>
    <w:rsid w:val="007257E3"/>
    <w:rsid w:val="007272EE"/>
    <w:rsid w:val="007272F6"/>
    <w:rsid w:val="00727575"/>
    <w:rsid w:val="00727F09"/>
    <w:rsid w:val="0073108A"/>
    <w:rsid w:val="0073192E"/>
    <w:rsid w:val="00731937"/>
    <w:rsid w:val="00732288"/>
    <w:rsid w:val="00732488"/>
    <w:rsid w:val="00732AD8"/>
    <w:rsid w:val="007348E7"/>
    <w:rsid w:val="00734E3B"/>
    <w:rsid w:val="00735A60"/>
    <w:rsid w:val="0073663C"/>
    <w:rsid w:val="00737F14"/>
    <w:rsid w:val="0074082D"/>
    <w:rsid w:val="007408BC"/>
    <w:rsid w:val="00742EC9"/>
    <w:rsid w:val="00744138"/>
    <w:rsid w:val="0074435F"/>
    <w:rsid w:val="00744814"/>
    <w:rsid w:val="00745468"/>
    <w:rsid w:val="00745894"/>
    <w:rsid w:val="00746A8C"/>
    <w:rsid w:val="007475B7"/>
    <w:rsid w:val="007475E2"/>
    <w:rsid w:val="00747643"/>
    <w:rsid w:val="007477CD"/>
    <w:rsid w:val="00747890"/>
    <w:rsid w:val="00750255"/>
    <w:rsid w:val="007503C3"/>
    <w:rsid w:val="007510EB"/>
    <w:rsid w:val="00751412"/>
    <w:rsid w:val="00751956"/>
    <w:rsid w:val="007519A9"/>
    <w:rsid w:val="007532D8"/>
    <w:rsid w:val="00753CBF"/>
    <w:rsid w:val="00753E3C"/>
    <w:rsid w:val="0075567D"/>
    <w:rsid w:val="0075649A"/>
    <w:rsid w:val="00756864"/>
    <w:rsid w:val="00760C03"/>
    <w:rsid w:val="00760D0A"/>
    <w:rsid w:val="0076106D"/>
    <w:rsid w:val="00762184"/>
    <w:rsid w:val="00762550"/>
    <w:rsid w:val="0076288F"/>
    <w:rsid w:val="007635D1"/>
    <w:rsid w:val="00764D97"/>
    <w:rsid w:val="00765219"/>
    <w:rsid w:val="007661B9"/>
    <w:rsid w:val="007663EC"/>
    <w:rsid w:val="007669AC"/>
    <w:rsid w:val="00766D74"/>
    <w:rsid w:val="007706BC"/>
    <w:rsid w:val="00770C42"/>
    <w:rsid w:val="00770D3F"/>
    <w:rsid w:val="0077107F"/>
    <w:rsid w:val="00772DF7"/>
    <w:rsid w:val="00772F18"/>
    <w:rsid w:val="00775B73"/>
    <w:rsid w:val="0077612A"/>
    <w:rsid w:val="00777241"/>
    <w:rsid w:val="00777355"/>
    <w:rsid w:val="00777DC4"/>
    <w:rsid w:val="007801AF"/>
    <w:rsid w:val="0078164D"/>
    <w:rsid w:val="00781783"/>
    <w:rsid w:val="0078194F"/>
    <w:rsid w:val="00781974"/>
    <w:rsid w:val="00781B63"/>
    <w:rsid w:val="00782A2E"/>
    <w:rsid w:val="00782E31"/>
    <w:rsid w:val="007837DE"/>
    <w:rsid w:val="007837E1"/>
    <w:rsid w:val="00783FF2"/>
    <w:rsid w:val="0078426D"/>
    <w:rsid w:val="00784C03"/>
    <w:rsid w:val="00785CDF"/>
    <w:rsid w:val="00786A3A"/>
    <w:rsid w:val="007870E2"/>
    <w:rsid w:val="00787561"/>
    <w:rsid w:val="00787BEB"/>
    <w:rsid w:val="00787D27"/>
    <w:rsid w:val="007909A5"/>
    <w:rsid w:val="00791833"/>
    <w:rsid w:val="0079208F"/>
    <w:rsid w:val="007928DD"/>
    <w:rsid w:val="00792B10"/>
    <w:rsid w:val="00792D28"/>
    <w:rsid w:val="00793391"/>
    <w:rsid w:val="007934ED"/>
    <w:rsid w:val="007967C5"/>
    <w:rsid w:val="007972FB"/>
    <w:rsid w:val="00797622"/>
    <w:rsid w:val="007A15A6"/>
    <w:rsid w:val="007A2523"/>
    <w:rsid w:val="007A3F3F"/>
    <w:rsid w:val="007A42F5"/>
    <w:rsid w:val="007A5338"/>
    <w:rsid w:val="007A55C4"/>
    <w:rsid w:val="007A56AC"/>
    <w:rsid w:val="007A69E1"/>
    <w:rsid w:val="007A74BE"/>
    <w:rsid w:val="007B1032"/>
    <w:rsid w:val="007B2048"/>
    <w:rsid w:val="007B47D3"/>
    <w:rsid w:val="007B5340"/>
    <w:rsid w:val="007B54E6"/>
    <w:rsid w:val="007B6990"/>
    <w:rsid w:val="007B71B3"/>
    <w:rsid w:val="007B724E"/>
    <w:rsid w:val="007B727E"/>
    <w:rsid w:val="007C22E7"/>
    <w:rsid w:val="007C3612"/>
    <w:rsid w:val="007C42C1"/>
    <w:rsid w:val="007C5053"/>
    <w:rsid w:val="007C5291"/>
    <w:rsid w:val="007C6D10"/>
    <w:rsid w:val="007C71CA"/>
    <w:rsid w:val="007D15C6"/>
    <w:rsid w:val="007D3E13"/>
    <w:rsid w:val="007D521E"/>
    <w:rsid w:val="007D57D9"/>
    <w:rsid w:val="007D5954"/>
    <w:rsid w:val="007D59C9"/>
    <w:rsid w:val="007D59F2"/>
    <w:rsid w:val="007D6B92"/>
    <w:rsid w:val="007D7BA9"/>
    <w:rsid w:val="007E057B"/>
    <w:rsid w:val="007E06EA"/>
    <w:rsid w:val="007E07DB"/>
    <w:rsid w:val="007E0CF1"/>
    <w:rsid w:val="007E16E5"/>
    <w:rsid w:val="007E1984"/>
    <w:rsid w:val="007E19A6"/>
    <w:rsid w:val="007E2AD0"/>
    <w:rsid w:val="007E375A"/>
    <w:rsid w:val="007E3D4B"/>
    <w:rsid w:val="007E3F57"/>
    <w:rsid w:val="007E4AF8"/>
    <w:rsid w:val="007E5872"/>
    <w:rsid w:val="007E5D8E"/>
    <w:rsid w:val="007E694C"/>
    <w:rsid w:val="007E6C7F"/>
    <w:rsid w:val="007F12FF"/>
    <w:rsid w:val="007F1526"/>
    <w:rsid w:val="007F17D1"/>
    <w:rsid w:val="007F1A74"/>
    <w:rsid w:val="007F2AD9"/>
    <w:rsid w:val="007F360E"/>
    <w:rsid w:val="007F4C8C"/>
    <w:rsid w:val="007F62CF"/>
    <w:rsid w:val="007F6922"/>
    <w:rsid w:val="007F7562"/>
    <w:rsid w:val="00801064"/>
    <w:rsid w:val="00801DBE"/>
    <w:rsid w:val="0080306D"/>
    <w:rsid w:val="00803778"/>
    <w:rsid w:val="00803CD7"/>
    <w:rsid w:val="00804E32"/>
    <w:rsid w:val="008051B2"/>
    <w:rsid w:val="00805BCE"/>
    <w:rsid w:val="008060A1"/>
    <w:rsid w:val="00807129"/>
    <w:rsid w:val="008078A9"/>
    <w:rsid w:val="00810747"/>
    <w:rsid w:val="00810AEF"/>
    <w:rsid w:val="0081135E"/>
    <w:rsid w:val="00811923"/>
    <w:rsid w:val="00812114"/>
    <w:rsid w:val="008122A0"/>
    <w:rsid w:val="0081324A"/>
    <w:rsid w:val="008134B5"/>
    <w:rsid w:val="00813779"/>
    <w:rsid w:val="008138AA"/>
    <w:rsid w:val="00814045"/>
    <w:rsid w:val="00814349"/>
    <w:rsid w:val="008145A3"/>
    <w:rsid w:val="008145DD"/>
    <w:rsid w:val="00814BA2"/>
    <w:rsid w:val="0081508A"/>
    <w:rsid w:val="008177C6"/>
    <w:rsid w:val="00817B01"/>
    <w:rsid w:val="0082050D"/>
    <w:rsid w:val="00821C4C"/>
    <w:rsid w:val="00823525"/>
    <w:rsid w:val="0082411F"/>
    <w:rsid w:val="00824B95"/>
    <w:rsid w:val="00824C66"/>
    <w:rsid w:val="00824E09"/>
    <w:rsid w:val="008263F2"/>
    <w:rsid w:val="00830A76"/>
    <w:rsid w:val="008310EA"/>
    <w:rsid w:val="00831C65"/>
    <w:rsid w:val="00833F28"/>
    <w:rsid w:val="008343EF"/>
    <w:rsid w:val="008346EA"/>
    <w:rsid w:val="00834C64"/>
    <w:rsid w:val="00834EE1"/>
    <w:rsid w:val="00835590"/>
    <w:rsid w:val="00835C6A"/>
    <w:rsid w:val="00836163"/>
    <w:rsid w:val="008369AA"/>
    <w:rsid w:val="00837F11"/>
    <w:rsid w:val="00840596"/>
    <w:rsid w:val="00840F2D"/>
    <w:rsid w:val="008468B6"/>
    <w:rsid w:val="008473E4"/>
    <w:rsid w:val="008515A1"/>
    <w:rsid w:val="00852497"/>
    <w:rsid w:val="00852D2C"/>
    <w:rsid w:val="00853F2C"/>
    <w:rsid w:val="00860DDF"/>
    <w:rsid w:val="0086172F"/>
    <w:rsid w:val="00861F3D"/>
    <w:rsid w:val="008625C9"/>
    <w:rsid w:val="00864874"/>
    <w:rsid w:val="0086499C"/>
    <w:rsid w:val="00864D16"/>
    <w:rsid w:val="00864EF0"/>
    <w:rsid w:val="00865D0F"/>
    <w:rsid w:val="00866A21"/>
    <w:rsid w:val="0086785A"/>
    <w:rsid w:val="00867D73"/>
    <w:rsid w:val="00867F39"/>
    <w:rsid w:val="00870214"/>
    <w:rsid w:val="008702C5"/>
    <w:rsid w:val="008703CC"/>
    <w:rsid w:val="00870A00"/>
    <w:rsid w:val="008717E0"/>
    <w:rsid w:val="008719A5"/>
    <w:rsid w:val="008725D8"/>
    <w:rsid w:val="008727D2"/>
    <w:rsid w:val="00873815"/>
    <w:rsid w:val="00873FA6"/>
    <w:rsid w:val="008740BF"/>
    <w:rsid w:val="00876557"/>
    <w:rsid w:val="008802B7"/>
    <w:rsid w:val="00880E76"/>
    <w:rsid w:val="00881290"/>
    <w:rsid w:val="00881B71"/>
    <w:rsid w:val="00884822"/>
    <w:rsid w:val="008849E2"/>
    <w:rsid w:val="008857B7"/>
    <w:rsid w:val="008862EE"/>
    <w:rsid w:val="0088791E"/>
    <w:rsid w:val="00890263"/>
    <w:rsid w:val="008908C9"/>
    <w:rsid w:val="00892153"/>
    <w:rsid w:val="00893404"/>
    <w:rsid w:val="00893ADA"/>
    <w:rsid w:val="00894DB9"/>
    <w:rsid w:val="0089594C"/>
    <w:rsid w:val="0089732D"/>
    <w:rsid w:val="0089760C"/>
    <w:rsid w:val="008A0667"/>
    <w:rsid w:val="008A0727"/>
    <w:rsid w:val="008A0940"/>
    <w:rsid w:val="008A17C5"/>
    <w:rsid w:val="008A19B9"/>
    <w:rsid w:val="008A219B"/>
    <w:rsid w:val="008A2A93"/>
    <w:rsid w:val="008A4B37"/>
    <w:rsid w:val="008A52C0"/>
    <w:rsid w:val="008A57B3"/>
    <w:rsid w:val="008A677D"/>
    <w:rsid w:val="008A67A7"/>
    <w:rsid w:val="008A6B90"/>
    <w:rsid w:val="008A7EC1"/>
    <w:rsid w:val="008B0A37"/>
    <w:rsid w:val="008B1079"/>
    <w:rsid w:val="008B10A3"/>
    <w:rsid w:val="008B26A7"/>
    <w:rsid w:val="008B3289"/>
    <w:rsid w:val="008B5710"/>
    <w:rsid w:val="008B5C9E"/>
    <w:rsid w:val="008B6856"/>
    <w:rsid w:val="008B6A70"/>
    <w:rsid w:val="008C098C"/>
    <w:rsid w:val="008C19DB"/>
    <w:rsid w:val="008C1F19"/>
    <w:rsid w:val="008C1F4B"/>
    <w:rsid w:val="008C1F5F"/>
    <w:rsid w:val="008C2509"/>
    <w:rsid w:val="008C2659"/>
    <w:rsid w:val="008C28A9"/>
    <w:rsid w:val="008C2929"/>
    <w:rsid w:val="008C29E4"/>
    <w:rsid w:val="008C49E2"/>
    <w:rsid w:val="008C4EDA"/>
    <w:rsid w:val="008C5CAF"/>
    <w:rsid w:val="008C677A"/>
    <w:rsid w:val="008C6D20"/>
    <w:rsid w:val="008C7DF7"/>
    <w:rsid w:val="008D047A"/>
    <w:rsid w:val="008D080C"/>
    <w:rsid w:val="008D0B5B"/>
    <w:rsid w:val="008D118E"/>
    <w:rsid w:val="008D2A7D"/>
    <w:rsid w:val="008D2B7D"/>
    <w:rsid w:val="008D2D24"/>
    <w:rsid w:val="008D3CB4"/>
    <w:rsid w:val="008D4554"/>
    <w:rsid w:val="008D53CB"/>
    <w:rsid w:val="008D5739"/>
    <w:rsid w:val="008D5D50"/>
    <w:rsid w:val="008D68AE"/>
    <w:rsid w:val="008D69AE"/>
    <w:rsid w:val="008D6CEE"/>
    <w:rsid w:val="008D7461"/>
    <w:rsid w:val="008E051A"/>
    <w:rsid w:val="008E0AAD"/>
    <w:rsid w:val="008E14C9"/>
    <w:rsid w:val="008E164C"/>
    <w:rsid w:val="008E1714"/>
    <w:rsid w:val="008E19F3"/>
    <w:rsid w:val="008E1A05"/>
    <w:rsid w:val="008E24B0"/>
    <w:rsid w:val="008E3B77"/>
    <w:rsid w:val="008E3CC9"/>
    <w:rsid w:val="008E4978"/>
    <w:rsid w:val="008E4B5F"/>
    <w:rsid w:val="008E4BCA"/>
    <w:rsid w:val="008E607B"/>
    <w:rsid w:val="008E6956"/>
    <w:rsid w:val="008E7E66"/>
    <w:rsid w:val="008F26B4"/>
    <w:rsid w:val="008F2B26"/>
    <w:rsid w:val="008F2EF1"/>
    <w:rsid w:val="008F37F3"/>
    <w:rsid w:val="008F487D"/>
    <w:rsid w:val="008F50C1"/>
    <w:rsid w:val="008F744E"/>
    <w:rsid w:val="009006D6"/>
    <w:rsid w:val="00900C0C"/>
    <w:rsid w:val="00901FE6"/>
    <w:rsid w:val="00905416"/>
    <w:rsid w:val="00906DA2"/>
    <w:rsid w:val="0091073A"/>
    <w:rsid w:val="00910879"/>
    <w:rsid w:val="00911B91"/>
    <w:rsid w:val="00912521"/>
    <w:rsid w:val="009128A3"/>
    <w:rsid w:val="0091408A"/>
    <w:rsid w:val="00920056"/>
    <w:rsid w:val="009207FE"/>
    <w:rsid w:val="00921438"/>
    <w:rsid w:val="00922885"/>
    <w:rsid w:val="009232A6"/>
    <w:rsid w:val="009249A3"/>
    <w:rsid w:val="00925104"/>
    <w:rsid w:val="009255F8"/>
    <w:rsid w:val="0092562A"/>
    <w:rsid w:val="00926B3F"/>
    <w:rsid w:val="00930BE0"/>
    <w:rsid w:val="00931B7E"/>
    <w:rsid w:val="0093292E"/>
    <w:rsid w:val="009337AC"/>
    <w:rsid w:val="009356DE"/>
    <w:rsid w:val="00935A3E"/>
    <w:rsid w:val="00936AC0"/>
    <w:rsid w:val="00940A90"/>
    <w:rsid w:val="00940B7A"/>
    <w:rsid w:val="00941561"/>
    <w:rsid w:val="00942134"/>
    <w:rsid w:val="009435EC"/>
    <w:rsid w:val="00943D1A"/>
    <w:rsid w:val="0094438B"/>
    <w:rsid w:val="009445B6"/>
    <w:rsid w:val="009446B4"/>
    <w:rsid w:val="00945B6A"/>
    <w:rsid w:val="00945CD2"/>
    <w:rsid w:val="00945EB7"/>
    <w:rsid w:val="0094658C"/>
    <w:rsid w:val="0094698A"/>
    <w:rsid w:val="009507FC"/>
    <w:rsid w:val="00950D64"/>
    <w:rsid w:val="00952061"/>
    <w:rsid w:val="0095276B"/>
    <w:rsid w:val="00952E11"/>
    <w:rsid w:val="00953333"/>
    <w:rsid w:val="009536D6"/>
    <w:rsid w:val="00953905"/>
    <w:rsid w:val="00953A35"/>
    <w:rsid w:val="00953E9A"/>
    <w:rsid w:val="00954A17"/>
    <w:rsid w:val="00955D69"/>
    <w:rsid w:val="009570D5"/>
    <w:rsid w:val="009575EB"/>
    <w:rsid w:val="00957E5D"/>
    <w:rsid w:val="00960535"/>
    <w:rsid w:val="00960A96"/>
    <w:rsid w:val="00961EB2"/>
    <w:rsid w:val="009620C5"/>
    <w:rsid w:val="00962659"/>
    <w:rsid w:val="0096446E"/>
    <w:rsid w:val="00964840"/>
    <w:rsid w:val="00964BBF"/>
    <w:rsid w:val="00964CA0"/>
    <w:rsid w:val="00965DE7"/>
    <w:rsid w:val="00965F68"/>
    <w:rsid w:val="0096705F"/>
    <w:rsid w:val="00967367"/>
    <w:rsid w:val="00967408"/>
    <w:rsid w:val="00967F08"/>
    <w:rsid w:val="00970009"/>
    <w:rsid w:val="00970331"/>
    <w:rsid w:val="0097097C"/>
    <w:rsid w:val="00971624"/>
    <w:rsid w:val="0097248E"/>
    <w:rsid w:val="00973EB7"/>
    <w:rsid w:val="009743A6"/>
    <w:rsid w:val="00975EE8"/>
    <w:rsid w:val="0097651A"/>
    <w:rsid w:val="009773C9"/>
    <w:rsid w:val="00977AB7"/>
    <w:rsid w:val="00980559"/>
    <w:rsid w:val="00980B72"/>
    <w:rsid w:val="00982B7D"/>
    <w:rsid w:val="00983248"/>
    <w:rsid w:val="009832DC"/>
    <w:rsid w:val="00983A78"/>
    <w:rsid w:val="009840C0"/>
    <w:rsid w:val="00984322"/>
    <w:rsid w:val="009848DE"/>
    <w:rsid w:val="00986098"/>
    <w:rsid w:val="009863C1"/>
    <w:rsid w:val="00986BE0"/>
    <w:rsid w:val="00990D01"/>
    <w:rsid w:val="00990EE2"/>
    <w:rsid w:val="009914D3"/>
    <w:rsid w:val="00991DF1"/>
    <w:rsid w:val="009925C2"/>
    <w:rsid w:val="00993A40"/>
    <w:rsid w:val="00993EF6"/>
    <w:rsid w:val="0099409A"/>
    <w:rsid w:val="00994E74"/>
    <w:rsid w:val="00995801"/>
    <w:rsid w:val="009966AB"/>
    <w:rsid w:val="00997807"/>
    <w:rsid w:val="009A083C"/>
    <w:rsid w:val="009A11AD"/>
    <w:rsid w:val="009A13AF"/>
    <w:rsid w:val="009A1E5E"/>
    <w:rsid w:val="009A1F4F"/>
    <w:rsid w:val="009A2C7E"/>
    <w:rsid w:val="009A3425"/>
    <w:rsid w:val="009A370B"/>
    <w:rsid w:val="009A4954"/>
    <w:rsid w:val="009A5206"/>
    <w:rsid w:val="009A5A0E"/>
    <w:rsid w:val="009A670D"/>
    <w:rsid w:val="009A6CAE"/>
    <w:rsid w:val="009A757C"/>
    <w:rsid w:val="009A7701"/>
    <w:rsid w:val="009A78D4"/>
    <w:rsid w:val="009A7A3F"/>
    <w:rsid w:val="009B0FBD"/>
    <w:rsid w:val="009B1397"/>
    <w:rsid w:val="009B235C"/>
    <w:rsid w:val="009B25D0"/>
    <w:rsid w:val="009B3540"/>
    <w:rsid w:val="009B3B6E"/>
    <w:rsid w:val="009B43B2"/>
    <w:rsid w:val="009B44AB"/>
    <w:rsid w:val="009B7C31"/>
    <w:rsid w:val="009C00D2"/>
    <w:rsid w:val="009C016A"/>
    <w:rsid w:val="009C0365"/>
    <w:rsid w:val="009C058E"/>
    <w:rsid w:val="009C0B48"/>
    <w:rsid w:val="009C1135"/>
    <w:rsid w:val="009C17BC"/>
    <w:rsid w:val="009C1AE7"/>
    <w:rsid w:val="009C27D3"/>
    <w:rsid w:val="009C30B2"/>
    <w:rsid w:val="009C33A3"/>
    <w:rsid w:val="009C4885"/>
    <w:rsid w:val="009C5C1F"/>
    <w:rsid w:val="009C64E0"/>
    <w:rsid w:val="009C6B5A"/>
    <w:rsid w:val="009C6E79"/>
    <w:rsid w:val="009C6EB5"/>
    <w:rsid w:val="009C76BC"/>
    <w:rsid w:val="009C7711"/>
    <w:rsid w:val="009C79FA"/>
    <w:rsid w:val="009C7BFA"/>
    <w:rsid w:val="009D01DD"/>
    <w:rsid w:val="009D0706"/>
    <w:rsid w:val="009D11B3"/>
    <w:rsid w:val="009D1D76"/>
    <w:rsid w:val="009D1EC2"/>
    <w:rsid w:val="009D21FE"/>
    <w:rsid w:val="009D246B"/>
    <w:rsid w:val="009D3777"/>
    <w:rsid w:val="009D4706"/>
    <w:rsid w:val="009D4D25"/>
    <w:rsid w:val="009D5092"/>
    <w:rsid w:val="009D6142"/>
    <w:rsid w:val="009D7596"/>
    <w:rsid w:val="009E0460"/>
    <w:rsid w:val="009E1A8E"/>
    <w:rsid w:val="009E248A"/>
    <w:rsid w:val="009E2D0B"/>
    <w:rsid w:val="009E2EA2"/>
    <w:rsid w:val="009E3419"/>
    <w:rsid w:val="009E4719"/>
    <w:rsid w:val="009E4C9C"/>
    <w:rsid w:val="009E51E9"/>
    <w:rsid w:val="009E560A"/>
    <w:rsid w:val="009E59B9"/>
    <w:rsid w:val="009E6553"/>
    <w:rsid w:val="009E6F06"/>
    <w:rsid w:val="009E7348"/>
    <w:rsid w:val="009F2537"/>
    <w:rsid w:val="009F28C7"/>
    <w:rsid w:val="009F308A"/>
    <w:rsid w:val="009F4CC8"/>
    <w:rsid w:val="009F5DE6"/>
    <w:rsid w:val="009F5E66"/>
    <w:rsid w:val="009F6066"/>
    <w:rsid w:val="009F7F58"/>
    <w:rsid w:val="00A010A7"/>
    <w:rsid w:val="00A0144D"/>
    <w:rsid w:val="00A037E2"/>
    <w:rsid w:val="00A05B0B"/>
    <w:rsid w:val="00A0688C"/>
    <w:rsid w:val="00A07CED"/>
    <w:rsid w:val="00A10216"/>
    <w:rsid w:val="00A10499"/>
    <w:rsid w:val="00A12E40"/>
    <w:rsid w:val="00A13BA1"/>
    <w:rsid w:val="00A13E8F"/>
    <w:rsid w:val="00A1473C"/>
    <w:rsid w:val="00A158EC"/>
    <w:rsid w:val="00A163FA"/>
    <w:rsid w:val="00A16814"/>
    <w:rsid w:val="00A20D7A"/>
    <w:rsid w:val="00A215CB"/>
    <w:rsid w:val="00A228C8"/>
    <w:rsid w:val="00A22B60"/>
    <w:rsid w:val="00A22F1C"/>
    <w:rsid w:val="00A237D9"/>
    <w:rsid w:val="00A23A5B"/>
    <w:rsid w:val="00A246B1"/>
    <w:rsid w:val="00A250B1"/>
    <w:rsid w:val="00A2568B"/>
    <w:rsid w:val="00A26585"/>
    <w:rsid w:val="00A27277"/>
    <w:rsid w:val="00A272A7"/>
    <w:rsid w:val="00A277AE"/>
    <w:rsid w:val="00A27C40"/>
    <w:rsid w:val="00A30443"/>
    <w:rsid w:val="00A30C5B"/>
    <w:rsid w:val="00A30EE8"/>
    <w:rsid w:val="00A317B1"/>
    <w:rsid w:val="00A31B26"/>
    <w:rsid w:val="00A32440"/>
    <w:rsid w:val="00A32C09"/>
    <w:rsid w:val="00A33520"/>
    <w:rsid w:val="00A337AC"/>
    <w:rsid w:val="00A35D0A"/>
    <w:rsid w:val="00A3606E"/>
    <w:rsid w:val="00A368AC"/>
    <w:rsid w:val="00A41381"/>
    <w:rsid w:val="00A418C3"/>
    <w:rsid w:val="00A4217E"/>
    <w:rsid w:val="00A42A19"/>
    <w:rsid w:val="00A42B29"/>
    <w:rsid w:val="00A44F37"/>
    <w:rsid w:val="00A451A2"/>
    <w:rsid w:val="00A45760"/>
    <w:rsid w:val="00A457D1"/>
    <w:rsid w:val="00A46F6D"/>
    <w:rsid w:val="00A46FD8"/>
    <w:rsid w:val="00A46FFA"/>
    <w:rsid w:val="00A47B05"/>
    <w:rsid w:val="00A5036F"/>
    <w:rsid w:val="00A5163C"/>
    <w:rsid w:val="00A516B8"/>
    <w:rsid w:val="00A51A13"/>
    <w:rsid w:val="00A51E51"/>
    <w:rsid w:val="00A52A1C"/>
    <w:rsid w:val="00A547B3"/>
    <w:rsid w:val="00A55767"/>
    <w:rsid w:val="00A55AF8"/>
    <w:rsid w:val="00A60676"/>
    <w:rsid w:val="00A60E14"/>
    <w:rsid w:val="00A61A2B"/>
    <w:rsid w:val="00A6211F"/>
    <w:rsid w:val="00A62989"/>
    <w:rsid w:val="00A63094"/>
    <w:rsid w:val="00A6309D"/>
    <w:rsid w:val="00A645E4"/>
    <w:rsid w:val="00A6462D"/>
    <w:rsid w:val="00A647E4"/>
    <w:rsid w:val="00A648A0"/>
    <w:rsid w:val="00A6554F"/>
    <w:rsid w:val="00A65B67"/>
    <w:rsid w:val="00A65C5B"/>
    <w:rsid w:val="00A66B11"/>
    <w:rsid w:val="00A677D1"/>
    <w:rsid w:val="00A67A2C"/>
    <w:rsid w:val="00A705C4"/>
    <w:rsid w:val="00A70AE6"/>
    <w:rsid w:val="00A71199"/>
    <w:rsid w:val="00A71A81"/>
    <w:rsid w:val="00A71D1D"/>
    <w:rsid w:val="00A7257B"/>
    <w:rsid w:val="00A73A1B"/>
    <w:rsid w:val="00A73D14"/>
    <w:rsid w:val="00A73F7E"/>
    <w:rsid w:val="00A75138"/>
    <w:rsid w:val="00A7514B"/>
    <w:rsid w:val="00A75300"/>
    <w:rsid w:val="00A7585A"/>
    <w:rsid w:val="00A75E13"/>
    <w:rsid w:val="00A76776"/>
    <w:rsid w:val="00A769E9"/>
    <w:rsid w:val="00A770F0"/>
    <w:rsid w:val="00A8009C"/>
    <w:rsid w:val="00A82495"/>
    <w:rsid w:val="00A82567"/>
    <w:rsid w:val="00A82DC0"/>
    <w:rsid w:val="00A85731"/>
    <w:rsid w:val="00A8679F"/>
    <w:rsid w:val="00A90568"/>
    <w:rsid w:val="00A91763"/>
    <w:rsid w:val="00A92B84"/>
    <w:rsid w:val="00A934FE"/>
    <w:rsid w:val="00A935BE"/>
    <w:rsid w:val="00A94064"/>
    <w:rsid w:val="00A94789"/>
    <w:rsid w:val="00A94FFC"/>
    <w:rsid w:val="00A95F86"/>
    <w:rsid w:val="00A9679B"/>
    <w:rsid w:val="00A96887"/>
    <w:rsid w:val="00A978FE"/>
    <w:rsid w:val="00A97EF3"/>
    <w:rsid w:val="00AA158C"/>
    <w:rsid w:val="00AA1F6F"/>
    <w:rsid w:val="00AA2106"/>
    <w:rsid w:val="00AA252D"/>
    <w:rsid w:val="00AA2855"/>
    <w:rsid w:val="00AA318A"/>
    <w:rsid w:val="00AA60F4"/>
    <w:rsid w:val="00AA670E"/>
    <w:rsid w:val="00AA676A"/>
    <w:rsid w:val="00AA7BCB"/>
    <w:rsid w:val="00AB2548"/>
    <w:rsid w:val="00AB285C"/>
    <w:rsid w:val="00AB36A1"/>
    <w:rsid w:val="00AB3700"/>
    <w:rsid w:val="00AB408C"/>
    <w:rsid w:val="00AB40B1"/>
    <w:rsid w:val="00AB440A"/>
    <w:rsid w:val="00AC001C"/>
    <w:rsid w:val="00AC02FA"/>
    <w:rsid w:val="00AC2338"/>
    <w:rsid w:val="00AC277F"/>
    <w:rsid w:val="00AC2DE5"/>
    <w:rsid w:val="00AC4C16"/>
    <w:rsid w:val="00AC5D35"/>
    <w:rsid w:val="00AC6A9B"/>
    <w:rsid w:val="00AC6ED0"/>
    <w:rsid w:val="00AC79FC"/>
    <w:rsid w:val="00AD1B5F"/>
    <w:rsid w:val="00AD28A2"/>
    <w:rsid w:val="00AD28F7"/>
    <w:rsid w:val="00AD2CD6"/>
    <w:rsid w:val="00AD2D7F"/>
    <w:rsid w:val="00AD3168"/>
    <w:rsid w:val="00AD3CD9"/>
    <w:rsid w:val="00AD5316"/>
    <w:rsid w:val="00AD57A8"/>
    <w:rsid w:val="00AD5953"/>
    <w:rsid w:val="00AD5CEB"/>
    <w:rsid w:val="00AD7026"/>
    <w:rsid w:val="00AD7B8D"/>
    <w:rsid w:val="00AE052C"/>
    <w:rsid w:val="00AE0775"/>
    <w:rsid w:val="00AE1158"/>
    <w:rsid w:val="00AE11FA"/>
    <w:rsid w:val="00AE14B1"/>
    <w:rsid w:val="00AE1838"/>
    <w:rsid w:val="00AE1DAD"/>
    <w:rsid w:val="00AE3870"/>
    <w:rsid w:val="00AE4633"/>
    <w:rsid w:val="00AE4ABE"/>
    <w:rsid w:val="00AE4D23"/>
    <w:rsid w:val="00AE5096"/>
    <w:rsid w:val="00AE5749"/>
    <w:rsid w:val="00AE599C"/>
    <w:rsid w:val="00AE5BE7"/>
    <w:rsid w:val="00AE6FD4"/>
    <w:rsid w:val="00AE6FDF"/>
    <w:rsid w:val="00AE752E"/>
    <w:rsid w:val="00AF1E3A"/>
    <w:rsid w:val="00AF1F43"/>
    <w:rsid w:val="00AF28CA"/>
    <w:rsid w:val="00AF2F8F"/>
    <w:rsid w:val="00AF3062"/>
    <w:rsid w:val="00AF3D25"/>
    <w:rsid w:val="00AF5F7A"/>
    <w:rsid w:val="00AF6A44"/>
    <w:rsid w:val="00AF6A4A"/>
    <w:rsid w:val="00AF7061"/>
    <w:rsid w:val="00B004A4"/>
    <w:rsid w:val="00B008AC"/>
    <w:rsid w:val="00B01269"/>
    <w:rsid w:val="00B0144E"/>
    <w:rsid w:val="00B01604"/>
    <w:rsid w:val="00B03701"/>
    <w:rsid w:val="00B041F9"/>
    <w:rsid w:val="00B0441A"/>
    <w:rsid w:val="00B04DFB"/>
    <w:rsid w:val="00B0522C"/>
    <w:rsid w:val="00B06077"/>
    <w:rsid w:val="00B0680D"/>
    <w:rsid w:val="00B12E28"/>
    <w:rsid w:val="00B149D2"/>
    <w:rsid w:val="00B15554"/>
    <w:rsid w:val="00B15FB4"/>
    <w:rsid w:val="00B16C3E"/>
    <w:rsid w:val="00B16D88"/>
    <w:rsid w:val="00B16E6E"/>
    <w:rsid w:val="00B202A1"/>
    <w:rsid w:val="00B2135B"/>
    <w:rsid w:val="00B213F2"/>
    <w:rsid w:val="00B21904"/>
    <w:rsid w:val="00B21935"/>
    <w:rsid w:val="00B23C36"/>
    <w:rsid w:val="00B26540"/>
    <w:rsid w:val="00B307C9"/>
    <w:rsid w:val="00B30C90"/>
    <w:rsid w:val="00B30D06"/>
    <w:rsid w:val="00B31095"/>
    <w:rsid w:val="00B316A1"/>
    <w:rsid w:val="00B33996"/>
    <w:rsid w:val="00B34F72"/>
    <w:rsid w:val="00B35B06"/>
    <w:rsid w:val="00B36940"/>
    <w:rsid w:val="00B36966"/>
    <w:rsid w:val="00B3776C"/>
    <w:rsid w:val="00B37969"/>
    <w:rsid w:val="00B40879"/>
    <w:rsid w:val="00B40FEB"/>
    <w:rsid w:val="00B4269D"/>
    <w:rsid w:val="00B4280D"/>
    <w:rsid w:val="00B42A75"/>
    <w:rsid w:val="00B42B0A"/>
    <w:rsid w:val="00B43659"/>
    <w:rsid w:val="00B4398B"/>
    <w:rsid w:val="00B439BF"/>
    <w:rsid w:val="00B43FF7"/>
    <w:rsid w:val="00B4601B"/>
    <w:rsid w:val="00B50637"/>
    <w:rsid w:val="00B50B42"/>
    <w:rsid w:val="00B50E2F"/>
    <w:rsid w:val="00B51E7B"/>
    <w:rsid w:val="00B52A44"/>
    <w:rsid w:val="00B531EB"/>
    <w:rsid w:val="00B542E1"/>
    <w:rsid w:val="00B543C4"/>
    <w:rsid w:val="00B54DEE"/>
    <w:rsid w:val="00B5639E"/>
    <w:rsid w:val="00B57880"/>
    <w:rsid w:val="00B60235"/>
    <w:rsid w:val="00B60463"/>
    <w:rsid w:val="00B60BD5"/>
    <w:rsid w:val="00B60C9E"/>
    <w:rsid w:val="00B60F1A"/>
    <w:rsid w:val="00B60FB7"/>
    <w:rsid w:val="00B612D2"/>
    <w:rsid w:val="00B617FF"/>
    <w:rsid w:val="00B620F0"/>
    <w:rsid w:val="00B62E32"/>
    <w:rsid w:val="00B63EF2"/>
    <w:rsid w:val="00B64019"/>
    <w:rsid w:val="00B64137"/>
    <w:rsid w:val="00B64334"/>
    <w:rsid w:val="00B64F42"/>
    <w:rsid w:val="00B65738"/>
    <w:rsid w:val="00B65B86"/>
    <w:rsid w:val="00B66B79"/>
    <w:rsid w:val="00B673B3"/>
    <w:rsid w:val="00B67462"/>
    <w:rsid w:val="00B67655"/>
    <w:rsid w:val="00B6778A"/>
    <w:rsid w:val="00B70B15"/>
    <w:rsid w:val="00B713CB"/>
    <w:rsid w:val="00B71895"/>
    <w:rsid w:val="00B71976"/>
    <w:rsid w:val="00B71E54"/>
    <w:rsid w:val="00B7215D"/>
    <w:rsid w:val="00B7389A"/>
    <w:rsid w:val="00B747CF"/>
    <w:rsid w:val="00B75205"/>
    <w:rsid w:val="00B75970"/>
    <w:rsid w:val="00B77292"/>
    <w:rsid w:val="00B803CA"/>
    <w:rsid w:val="00B80A33"/>
    <w:rsid w:val="00B80E17"/>
    <w:rsid w:val="00B81BFB"/>
    <w:rsid w:val="00B8373D"/>
    <w:rsid w:val="00B83AD7"/>
    <w:rsid w:val="00B83CF7"/>
    <w:rsid w:val="00B84C25"/>
    <w:rsid w:val="00B84D6E"/>
    <w:rsid w:val="00B84FDB"/>
    <w:rsid w:val="00B85D6C"/>
    <w:rsid w:val="00B876E2"/>
    <w:rsid w:val="00B91320"/>
    <w:rsid w:val="00B91935"/>
    <w:rsid w:val="00B92352"/>
    <w:rsid w:val="00B93B66"/>
    <w:rsid w:val="00B93DAB"/>
    <w:rsid w:val="00B9428F"/>
    <w:rsid w:val="00B943E8"/>
    <w:rsid w:val="00B949C5"/>
    <w:rsid w:val="00B9609F"/>
    <w:rsid w:val="00B96973"/>
    <w:rsid w:val="00B97397"/>
    <w:rsid w:val="00BA1296"/>
    <w:rsid w:val="00BA1355"/>
    <w:rsid w:val="00BA17D0"/>
    <w:rsid w:val="00BA2006"/>
    <w:rsid w:val="00BA2314"/>
    <w:rsid w:val="00BA24C5"/>
    <w:rsid w:val="00BA2645"/>
    <w:rsid w:val="00BA38C2"/>
    <w:rsid w:val="00BA4ED5"/>
    <w:rsid w:val="00BA64BE"/>
    <w:rsid w:val="00BA7064"/>
    <w:rsid w:val="00BA77B4"/>
    <w:rsid w:val="00BA7DDF"/>
    <w:rsid w:val="00BB1B2F"/>
    <w:rsid w:val="00BB3A2F"/>
    <w:rsid w:val="00BB3B54"/>
    <w:rsid w:val="00BB75D1"/>
    <w:rsid w:val="00BB7854"/>
    <w:rsid w:val="00BB78B1"/>
    <w:rsid w:val="00BB7E78"/>
    <w:rsid w:val="00BC1B29"/>
    <w:rsid w:val="00BC1B43"/>
    <w:rsid w:val="00BC1F09"/>
    <w:rsid w:val="00BC34BB"/>
    <w:rsid w:val="00BC3A68"/>
    <w:rsid w:val="00BC5397"/>
    <w:rsid w:val="00BC53DE"/>
    <w:rsid w:val="00BC674F"/>
    <w:rsid w:val="00BC6893"/>
    <w:rsid w:val="00BC69FC"/>
    <w:rsid w:val="00BC6D91"/>
    <w:rsid w:val="00BC79F3"/>
    <w:rsid w:val="00BD04B4"/>
    <w:rsid w:val="00BD0FA3"/>
    <w:rsid w:val="00BD165F"/>
    <w:rsid w:val="00BD17E8"/>
    <w:rsid w:val="00BD1E9F"/>
    <w:rsid w:val="00BD3600"/>
    <w:rsid w:val="00BD5E55"/>
    <w:rsid w:val="00BD76DA"/>
    <w:rsid w:val="00BE0D93"/>
    <w:rsid w:val="00BE174A"/>
    <w:rsid w:val="00BE2975"/>
    <w:rsid w:val="00BE2C64"/>
    <w:rsid w:val="00BE3035"/>
    <w:rsid w:val="00BE489A"/>
    <w:rsid w:val="00BE584B"/>
    <w:rsid w:val="00BE5933"/>
    <w:rsid w:val="00BE5E33"/>
    <w:rsid w:val="00BE68A7"/>
    <w:rsid w:val="00BF0BFA"/>
    <w:rsid w:val="00BF4DAF"/>
    <w:rsid w:val="00BF56F0"/>
    <w:rsid w:val="00BF63B2"/>
    <w:rsid w:val="00BF6B7F"/>
    <w:rsid w:val="00BF7304"/>
    <w:rsid w:val="00BF7DFD"/>
    <w:rsid w:val="00BF7E14"/>
    <w:rsid w:val="00C00B28"/>
    <w:rsid w:val="00C01BCA"/>
    <w:rsid w:val="00C0287C"/>
    <w:rsid w:val="00C02C40"/>
    <w:rsid w:val="00C02F28"/>
    <w:rsid w:val="00C05A1B"/>
    <w:rsid w:val="00C05C9F"/>
    <w:rsid w:val="00C06464"/>
    <w:rsid w:val="00C134A4"/>
    <w:rsid w:val="00C156A0"/>
    <w:rsid w:val="00C15C6A"/>
    <w:rsid w:val="00C15ECF"/>
    <w:rsid w:val="00C162DB"/>
    <w:rsid w:val="00C1748E"/>
    <w:rsid w:val="00C20DFF"/>
    <w:rsid w:val="00C213EE"/>
    <w:rsid w:val="00C23606"/>
    <w:rsid w:val="00C2398B"/>
    <w:rsid w:val="00C239AC"/>
    <w:rsid w:val="00C2495D"/>
    <w:rsid w:val="00C25EC4"/>
    <w:rsid w:val="00C263F1"/>
    <w:rsid w:val="00C27679"/>
    <w:rsid w:val="00C31760"/>
    <w:rsid w:val="00C322C5"/>
    <w:rsid w:val="00C32994"/>
    <w:rsid w:val="00C339C7"/>
    <w:rsid w:val="00C34819"/>
    <w:rsid w:val="00C356DC"/>
    <w:rsid w:val="00C37DCF"/>
    <w:rsid w:val="00C41448"/>
    <w:rsid w:val="00C418E3"/>
    <w:rsid w:val="00C41E93"/>
    <w:rsid w:val="00C4291F"/>
    <w:rsid w:val="00C44440"/>
    <w:rsid w:val="00C44908"/>
    <w:rsid w:val="00C44B93"/>
    <w:rsid w:val="00C450B6"/>
    <w:rsid w:val="00C4572F"/>
    <w:rsid w:val="00C45E54"/>
    <w:rsid w:val="00C4752A"/>
    <w:rsid w:val="00C47E51"/>
    <w:rsid w:val="00C50C02"/>
    <w:rsid w:val="00C53E10"/>
    <w:rsid w:val="00C5482D"/>
    <w:rsid w:val="00C54AF2"/>
    <w:rsid w:val="00C55251"/>
    <w:rsid w:val="00C554B5"/>
    <w:rsid w:val="00C555C0"/>
    <w:rsid w:val="00C5572F"/>
    <w:rsid w:val="00C55C65"/>
    <w:rsid w:val="00C56143"/>
    <w:rsid w:val="00C56A00"/>
    <w:rsid w:val="00C56C4F"/>
    <w:rsid w:val="00C57817"/>
    <w:rsid w:val="00C57A78"/>
    <w:rsid w:val="00C6084A"/>
    <w:rsid w:val="00C624EE"/>
    <w:rsid w:val="00C62C3A"/>
    <w:rsid w:val="00C63058"/>
    <w:rsid w:val="00C631B2"/>
    <w:rsid w:val="00C63676"/>
    <w:rsid w:val="00C64A4E"/>
    <w:rsid w:val="00C64FEA"/>
    <w:rsid w:val="00C65F8D"/>
    <w:rsid w:val="00C674DD"/>
    <w:rsid w:val="00C6778F"/>
    <w:rsid w:val="00C67C64"/>
    <w:rsid w:val="00C70F76"/>
    <w:rsid w:val="00C71541"/>
    <w:rsid w:val="00C719E8"/>
    <w:rsid w:val="00C725CF"/>
    <w:rsid w:val="00C72CDA"/>
    <w:rsid w:val="00C737B8"/>
    <w:rsid w:val="00C74005"/>
    <w:rsid w:val="00C74225"/>
    <w:rsid w:val="00C743EE"/>
    <w:rsid w:val="00C756EB"/>
    <w:rsid w:val="00C8043D"/>
    <w:rsid w:val="00C80953"/>
    <w:rsid w:val="00C8159E"/>
    <w:rsid w:val="00C82D8F"/>
    <w:rsid w:val="00C833AA"/>
    <w:rsid w:val="00C8397E"/>
    <w:rsid w:val="00C84519"/>
    <w:rsid w:val="00C847FA"/>
    <w:rsid w:val="00C8647A"/>
    <w:rsid w:val="00C86516"/>
    <w:rsid w:val="00C8777C"/>
    <w:rsid w:val="00C905D3"/>
    <w:rsid w:val="00C9067B"/>
    <w:rsid w:val="00C9177D"/>
    <w:rsid w:val="00C91A42"/>
    <w:rsid w:val="00C9255A"/>
    <w:rsid w:val="00C92DA5"/>
    <w:rsid w:val="00C93F94"/>
    <w:rsid w:val="00C94844"/>
    <w:rsid w:val="00C959FD"/>
    <w:rsid w:val="00C95C35"/>
    <w:rsid w:val="00C962B4"/>
    <w:rsid w:val="00C96C0F"/>
    <w:rsid w:val="00C96FF1"/>
    <w:rsid w:val="00CA11E0"/>
    <w:rsid w:val="00CA1BF5"/>
    <w:rsid w:val="00CA1C60"/>
    <w:rsid w:val="00CA1FAB"/>
    <w:rsid w:val="00CA2B9B"/>
    <w:rsid w:val="00CA2E68"/>
    <w:rsid w:val="00CA46E7"/>
    <w:rsid w:val="00CA4B34"/>
    <w:rsid w:val="00CA558D"/>
    <w:rsid w:val="00CA6328"/>
    <w:rsid w:val="00CA6782"/>
    <w:rsid w:val="00CA6EA4"/>
    <w:rsid w:val="00CA74E0"/>
    <w:rsid w:val="00CA7B39"/>
    <w:rsid w:val="00CB0DE0"/>
    <w:rsid w:val="00CB12E7"/>
    <w:rsid w:val="00CB2F0A"/>
    <w:rsid w:val="00CB64F8"/>
    <w:rsid w:val="00CB6E35"/>
    <w:rsid w:val="00CC0170"/>
    <w:rsid w:val="00CC02F2"/>
    <w:rsid w:val="00CC1D5C"/>
    <w:rsid w:val="00CC2156"/>
    <w:rsid w:val="00CC4726"/>
    <w:rsid w:val="00CC4B9E"/>
    <w:rsid w:val="00CC545D"/>
    <w:rsid w:val="00CC5633"/>
    <w:rsid w:val="00CC57C6"/>
    <w:rsid w:val="00CC6734"/>
    <w:rsid w:val="00CC6A6C"/>
    <w:rsid w:val="00CC70A2"/>
    <w:rsid w:val="00CC7CC6"/>
    <w:rsid w:val="00CD083E"/>
    <w:rsid w:val="00CD0C79"/>
    <w:rsid w:val="00CD1992"/>
    <w:rsid w:val="00CD28C0"/>
    <w:rsid w:val="00CD2BF8"/>
    <w:rsid w:val="00CD3943"/>
    <w:rsid w:val="00CD4E45"/>
    <w:rsid w:val="00CD6538"/>
    <w:rsid w:val="00CD7E51"/>
    <w:rsid w:val="00CD7ED1"/>
    <w:rsid w:val="00CE0224"/>
    <w:rsid w:val="00CE0671"/>
    <w:rsid w:val="00CE0C94"/>
    <w:rsid w:val="00CE156E"/>
    <w:rsid w:val="00CE1ED6"/>
    <w:rsid w:val="00CE28FF"/>
    <w:rsid w:val="00CE2BB8"/>
    <w:rsid w:val="00CE3DFD"/>
    <w:rsid w:val="00CE3EFE"/>
    <w:rsid w:val="00CE407A"/>
    <w:rsid w:val="00CE4C6C"/>
    <w:rsid w:val="00CE4DC6"/>
    <w:rsid w:val="00CE73D9"/>
    <w:rsid w:val="00CF0BD9"/>
    <w:rsid w:val="00CF2C67"/>
    <w:rsid w:val="00CF3020"/>
    <w:rsid w:val="00CF346F"/>
    <w:rsid w:val="00CF4175"/>
    <w:rsid w:val="00CF4D45"/>
    <w:rsid w:val="00CF4FB4"/>
    <w:rsid w:val="00CF58FE"/>
    <w:rsid w:val="00CF5F17"/>
    <w:rsid w:val="00CF62B7"/>
    <w:rsid w:val="00CF6A86"/>
    <w:rsid w:val="00D0206E"/>
    <w:rsid w:val="00D02D95"/>
    <w:rsid w:val="00D03FC6"/>
    <w:rsid w:val="00D04112"/>
    <w:rsid w:val="00D049BD"/>
    <w:rsid w:val="00D05169"/>
    <w:rsid w:val="00D06726"/>
    <w:rsid w:val="00D06A8D"/>
    <w:rsid w:val="00D10CCF"/>
    <w:rsid w:val="00D11532"/>
    <w:rsid w:val="00D13148"/>
    <w:rsid w:val="00D13553"/>
    <w:rsid w:val="00D137CE"/>
    <w:rsid w:val="00D13804"/>
    <w:rsid w:val="00D13B54"/>
    <w:rsid w:val="00D15798"/>
    <w:rsid w:val="00D17349"/>
    <w:rsid w:val="00D20671"/>
    <w:rsid w:val="00D215DE"/>
    <w:rsid w:val="00D21666"/>
    <w:rsid w:val="00D2215C"/>
    <w:rsid w:val="00D22E4F"/>
    <w:rsid w:val="00D2321D"/>
    <w:rsid w:val="00D2329D"/>
    <w:rsid w:val="00D23787"/>
    <w:rsid w:val="00D2427A"/>
    <w:rsid w:val="00D2641C"/>
    <w:rsid w:val="00D26E53"/>
    <w:rsid w:val="00D32450"/>
    <w:rsid w:val="00D327AE"/>
    <w:rsid w:val="00D3295B"/>
    <w:rsid w:val="00D33363"/>
    <w:rsid w:val="00D333B0"/>
    <w:rsid w:val="00D33449"/>
    <w:rsid w:val="00D345BA"/>
    <w:rsid w:val="00D3463A"/>
    <w:rsid w:val="00D35BC8"/>
    <w:rsid w:val="00D3669C"/>
    <w:rsid w:val="00D378D0"/>
    <w:rsid w:val="00D407E4"/>
    <w:rsid w:val="00D409EB"/>
    <w:rsid w:val="00D40A74"/>
    <w:rsid w:val="00D40D70"/>
    <w:rsid w:val="00D42279"/>
    <w:rsid w:val="00D437EF"/>
    <w:rsid w:val="00D43D10"/>
    <w:rsid w:val="00D445EA"/>
    <w:rsid w:val="00D46473"/>
    <w:rsid w:val="00D4710B"/>
    <w:rsid w:val="00D5184A"/>
    <w:rsid w:val="00D51E2C"/>
    <w:rsid w:val="00D52C3E"/>
    <w:rsid w:val="00D531B1"/>
    <w:rsid w:val="00D5343A"/>
    <w:rsid w:val="00D55048"/>
    <w:rsid w:val="00D55A99"/>
    <w:rsid w:val="00D56614"/>
    <w:rsid w:val="00D570AD"/>
    <w:rsid w:val="00D5772F"/>
    <w:rsid w:val="00D57DDF"/>
    <w:rsid w:val="00D61FAE"/>
    <w:rsid w:val="00D6206E"/>
    <w:rsid w:val="00D62272"/>
    <w:rsid w:val="00D6253D"/>
    <w:rsid w:val="00D629C4"/>
    <w:rsid w:val="00D6390E"/>
    <w:rsid w:val="00D64ADC"/>
    <w:rsid w:val="00D66682"/>
    <w:rsid w:val="00D6680B"/>
    <w:rsid w:val="00D66BCC"/>
    <w:rsid w:val="00D67B23"/>
    <w:rsid w:val="00D725F5"/>
    <w:rsid w:val="00D7293C"/>
    <w:rsid w:val="00D72D8A"/>
    <w:rsid w:val="00D72DAB"/>
    <w:rsid w:val="00D741BC"/>
    <w:rsid w:val="00D74520"/>
    <w:rsid w:val="00D81093"/>
    <w:rsid w:val="00D813D4"/>
    <w:rsid w:val="00D82E9B"/>
    <w:rsid w:val="00D83545"/>
    <w:rsid w:val="00D8387E"/>
    <w:rsid w:val="00D83DCE"/>
    <w:rsid w:val="00D84696"/>
    <w:rsid w:val="00D847FF"/>
    <w:rsid w:val="00D84975"/>
    <w:rsid w:val="00D85B09"/>
    <w:rsid w:val="00D86759"/>
    <w:rsid w:val="00D86C32"/>
    <w:rsid w:val="00D870B7"/>
    <w:rsid w:val="00D87134"/>
    <w:rsid w:val="00D87E90"/>
    <w:rsid w:val="00D9145B"/>
    <w:rsid w:val="00D91D02"/>
    <w:rsid w:val="00D92630"/>
    <w:rsid w:val="00D94560"/>
    <w:rsid w:val="00D94B21"/>
    <w:rsid w:val="00D95BF2"/>
    <w:rsid w:val="00D95D8E"/>
    <w:rsid w:val="00D95EA5"/>
    <w:rsid w:val="00D96B71"/>
    <w:rsid w:val="00D9747C"/>
    <w:rsid w:val="00D97BBC"/>
    <w:rsid w:val="00D97F67"/>
    <w:rsid w:val="00DA0427"/>
    <w:rsid w:val="00DA0443"/>
    <w:rsid w:val="00DA0619"/>
    <w:rsid w:val="00DA0665"/>
    <w:rsid w:val="00DA0696"/>
    <w:rsid w:val="00DA0AC9"/>
    <w:rsid w:val="00DA0C39"/>
    <w:rsid w:val="00DA1968"/>
    <w:rsid w:val="00DA2736"/>
    <w:rsid w:val="00DA3248"/>
    <w:rsid w:val="00DA3823"/>
    <w:rsid w:val="00DA5132"/>
    <w:rsid w:val="00DA589A"/>
    <w:rsid w:val="00DB02F7"/>
    <w:rsid w:val="00DB0EEF"/>
    <w:rsid w:val="00DB25B6"/>
    <w:rsid w:val="00DB2A3E"/>
    <w:rsid w:val="00DB2EDD"/>
    <w:rsid w:val="00DB3984"/>
    <w:rsid w:val="00DB3D1C"/>
    <w:rsid w:val="00DB4DFF"/>
    <w:rsid w:val="00DB5046"/>
    <w:rsid w:val="00DB506A"/>
    <w:rsid w:val="00DB5112"/>
    <w:rsid w:val="00DB5A97"/>
    <w:rsid w:val="00DB6248"/>
    <w:rsid w:val="00DB7C1E"/>
    <w:rsid w:val="00DB7D08"/>
    <w:rsid w:val="00DC1556"/>
    <w:rsid w:val="00DC2DAE"/>
    <w:rsid w:val="00DC2DF5"/>
    <w:rsid w:val="00DC3510"/>
    <w:rsid w:val="00DC3793"/>
    <w:rsid w:val="00DC44FB"/>
    <w:rsid w:val="00DC50D1"/>
    <w:rsid w:val="00DC52CC"/>
    <w:rsid w:val="00DC540E"/>
    <w:rsid w:val="00DC6B63"/>
    <w:rsid w:val="00DC7642"/>
    <w:rsid w:val="00DC7A6C"/>
    <w:rsid w:val="00DD044B"/>
    <w:rsid w:val="00DD19F5"/>
    <w:rsid w:val="00DD2C2C"/>
    <w:rsid w:val="00DD2C71"/>
    <w:rsid w:val="00DD4172"/>
    <w:rsid w:val="00DD6100"/>
    <w:rsid w:val="00DD6E56"/>
    <w:rsid w:val="00DD7311"/>
    <w:rsid w:val="00DD74BB"/>
    <w:rsid w:val="00DD791E"/>
    <w:rsid w:val="00DD7D99"/>
    <w:rsid w:val="00DE0931"/>
    <w:rsid w:val="00DE0F3F"/>
    <w:rsid w:val="00DE123D"/>
    <w:rsid w:val="00DE2ACB"/>
    <w:rsid w:val="00DE3403"/>
    <w:rsid w:val="00DE3C95"/>
    <w:rsid w:val="00DE3E27"/>
    <w:rsid w:val="00DE4070"/>
    <w:rsid w:val="00DE44C8"/>
    <w:rsid w:val="00DE4FA0"/>
    <w:rsid w:val="00DE657F"/>
    <w:rsid w:val="00DE6A15"/>
    <w:rsid w:val="00DF0A0D"/>
    <w:rsid w:val="00DF1EC7"/>
    <w:rsid w:val="00DF23FB"/>
    <w:rsid w:val="00DF2537"/>
    <w:rsid w:val="00DF2654"/>
    <w:rsid w:val="00DF313A"/>
    <w:rsid w:val="00DF39C3"/>
    <w:rsid w:val="00DF3CCC"/>
    <w:rsid w:val="00DF3DD0"/>
    <w:rsid w:val="00DF495D"/>
    <w:rsid w:val="00DF4F52"/>
    <w:rsid w:val="00DF5913"/>
    <w:rsid w:val="00DF5D8D"/>
    <w:rsid w:val="00DF5F67"/>
    <w:rsid w:val="00DF6397"/>
    <w:rsid w:val="00DF67B7"/>
    <w:rsid w:val="00DF6D3F"/>
    <w:rsid w:val="00DF6FB1"/>
    <w:rsid w:val="00DF6FB9"/>
    <w:rsid w:val="00DF736E"/>
    <w:rsid w:val="00E008F3"/>
    <w:rsid w:val="00E009CB"/>
    <w:rsid w:val="00E00D3E"/>
    <w:rsid w:val="00E0334E"/>
    <w:rsid w:val="00E05291"/>
    <w:rsid w:val="00E05305"/>
    <w:rsid w:val="00E0545C"/>
    <w:rsid w:val="00E05CB2"/>
    <w:rsid w:val="00E06A21"/>
    <w:rsid w:val="00E06A34"/>
    <w:rsid w:val="00E06BFB"/>
    <w:rsid w:val="00E06F07"/>
    <w:rsid w:val="00E079AF"/>
    <w:rsid w:val="00E11416"/>
    <w:rsid w:val="00E11662"/>
    <w:rsid w:val="00E11C6E"/>
    <w:rsid w:val="00E11CC1"/>
    <w:rsid w:val="00E11CD4"/>
    <w:rsid w:val="00E12775"/>
    <w:rsid w:val="00E12937"/>
    <w:rsid w:val="00E13A68"/>
    <w:rsid w:val="00E13E43"/>
    <w:rsid w:val="00E14E35"/>
    <w:rsid w:val="00E177BC"/>
    <w:rsid w:val="00E20745"/>
    <w:rsid w:val="00E20FAC"/>
    <w:rsid w:val="00E21E66"/>
    <w:rsid w:val="00E2352F"/>
    <w:rsid w:val="00E23AF1"/>
    <w:rsid w:val="00E24CF0"/>
    <w:rsid w:val="00E252B3"/>
    <w:rsid w:val="00E254C4"/>
    <w:rsid w:val="00E25B75"/>
    <w:rsid w:val="00E26215"/>
    <w:rsid w:val="00E26BB2"/>
    <w:rsid w:val="00E316D8"/>
    <w:rsid w:val="00E31F77"/>
    <w:rsid w:val="00E320EE"/>
    <w:rsid w:val="00E32E84"/>
    <w:rsid w:val="00E33E6A"/>
    <w:rsid w:val="00E34E11"/>
    <w:rsid w:val="00E35837"/>
    <w:rsid w:val="00E35879"/>
    <w:rsid w:val="00E35BAD"/>
    <w:rsid w:val="00E36130"/>
    <w:rsid w:val="00E36A79"/>
    <w:rsid w:val="00E36C40"/>
    <w:rsid w:val="00E37D35"/>
    <w:rsid w:val="00E37D76"/>
    <w:rsid w:val="00E40750"/>
    <w:rsid w:val="00E41993"/>
    <w:rsid w:val="00E434E5"/>
    <w:rsid w:val="00E43CC1"/>
    <w:rsid w:val="00E44172"/>
    <w:rsid w:val="00E44586"/>
    <w:rsid w:val="00E44D87"/>
    <w:rsid w:val="00E44F49"/>
    <w:rsid w:val="00E45866"/>
    <w:rsid w:val="00E45CC7"/>
    <w:rsid w:val="00E45DDA"/>
    <w:rsid w:val="00E45FB1"/>
    <w:rsid w:val="00E4675C"/>
    <w:rsid w:val="00E470F3"/>
    <w:rsid w:val="00E47338"/>
    <w:rsid w:val="00E47DCE"/>
    <w:rsid w:val="00E514E3"/>
    <w:rsid w:val="00E5234E"/>
    <w:rsid w:val="00E53BCD"/>
    <w:rsid w:val="00E5409A"/>
    <w:rsid w:val="00E54D85"/>
    <w:rsid w:val="00E56B40"/>
    <w:rsid w:val="00E578E2"/>
    <w:rsid w:val="00E60148"/>
    <w:rsid w:val="00E61AEC"/>
    <w:rsid w:val="00E62624"/>
    <w:rsid w:val="00E62827"/>
    <w:rsid w:val="00E62891"/>
    <w:rsid w:val="00E63D14"/>
    <w:rsid w:val="00E64A11"/>
    <w:rsid w:val="00E64DCE"/>
    <w:rsid w:val="00E65977"/>
    <w:rsid w:val="00E65D1E"/>
    <w:rsid w:val="00E66A4B"/>
    <w:rsid w:val="00E66DDE"/>
    <w:rsid w:val="00E671AC"/>
    <w:rsid w:val="00E67A81"/>
    <w:rsid w:val="00E7013C"/>
    <w:rsid w:val="00E7033F"/>
    <w:rsid w:val="00E71BCB"/>
    <w:rsid w:val="00E7334E"/>
    <w:rsid w:val="00E7400C"/>
    <w:rsid w:val="00E74644"/>
    <w:rsid w:val="00E749E2"/>
    <w:rsid w:val="00E75213"/>
    <w:rsid w:val="00E75952"/>
    <w:rsid w:val="00E75955"/>
    <w:rsid w:val="00E76492"/>
    <w:rsid w:val="00E7685C"/>
    <w:rsid w:val="00E7705E"/>
    <w:rsid w:val="00E77A32"/>
    <w:rsid w:val="00E77C34"/>
    <w:rsid w:val="00E80B65"/>
    <w:rsid w:val="00E8280C"/>
    <w:rsid w:val="00E82A2A"/>
    <w:rsid w:val="00E8384D"/>
    <w:rsid w:val="00E8568B"/>
    <w:rsid w:val="00E856D3"/>
    <w:rsid w:val="00E8627F"/>
    <w:rsid w:val="00E879DA"/>
    <w:rsid w:val="00E91F3D"/>
    <w:rsid w:val="00E94CE2"/>
    <w:rsid w:val="00E955AC"/>
    <w:rsid w:val="00E96F9D"/>
    <w:rsid w:val="00EA0725"/>
    <w:rsid w:val="00EA116F"/>
    <w:rsid w:val="00EA1366"/>
    <w:rsid w:val="00EA1FF3"/>
    <w:rsid w:val="00EA2529"/>
    <w:rsid w:val="00EA30A1"/>
    <w:rsid w:val="00EA329B"/>
    <w:rsid w:val="00EA776E"/>
    <w:rsid w:val="00EB149F"/>
    <w:rsid w:val="00EB15A2"/>
    <w:rsid w:val="00EB1929"/>
    <w:rsid w:val="00EB1C36"/>
    <w:rsid w:val="00EB2037"/>
    <w:rsid w:val="00EB265F"/>
    <w:rsid w:val="00EB3EA2"/>
    <w:rsid w:val="00EB46A3"/>
    <w:rsid w:val="00EB5052"/>
    <w:rsid w:val="00EB55A7"/>
    <w:rsid w:val="00EB591A"/>
    <w:rsid w:val="00EB611E"/>
    <w:rsid w:val="00EB7629"/>
    <w:rsid w:val="00EC092D"/>
    <w:rsid w:val="00EC245D"/>
    <w:rsid w:val="00EC3CF8"/>
    <w:rsid w:val="00EC439D"/>
    <w:rsid w:val="00EC488D"/>
    <w:rsid w:val="00EC49A0"/>
    <w:rsid w:val="00EC591E"/>
    <w:rsid w:val="00EC594C"/>
    <w:rsid w:val="00EC5C32"/>
    <w:rsid w:val="00EC6106"/>
    <w:rsid w:val="00EC6CDA"/>
    <w:rsid w:val="00EC7B57"/>
    <w:rsid w:val="00ED087A"/>
    <w:rsid w:val="00ED326C"/>
    <w:rsid w:val="00ED34A2"/>
    <w:rsid w:val="00ED513F"/>
    <w:rsid w:val="00ED6179"/>
    <w:rsid w:val="00ED6CBF"/>
    <w:rsid w:val="00ED76B2"/>
    <w:rsid w:val="00ED7B8A"/>
    <w:rsid w:val="00EE082F"/>
    <w:rsid w:val="00EE372A"/>
    <w:rsid w:val="00EE47B3"/>
    <w:rsid w:val="00EE4BFA"/>
    <w:rsid w:val="00EE521D"/>
    <w:rsid w:val="00EE59CC"/>
    <w:rsid w:val="00EE6632"/>
    <w:rsid w:val="00EF0174"/>
    <w:rsid w:val="00EF05F4"/>
    <w:rsid w:val="00EF1B03"/>
    <w:rsid w:val="00EF2922"/>
    <w:rsid w:val="00EF2DB4"/>
    <w:rsid w:val="00EF2E32"/>
    <w:rsid w:val="00EF3AA0"/>
    <w:rsid w:val="00EF4E32"/>
    <w:rsid w:val="00EF635B"/>
    <w:rsid w:val="00EF6780"/>
    <w:rsid w:val="00EF7543"/>
    <w:rsid w:val="00EF7932"/>
    <w:rsid w:val="00EF7E6E"/>
    <w:rsid w:val="00F00C2C"/>
    <w:rsid w:val="00F01C62"/>
    <w:rsid w:val="00F03016"/>
    <w:rsid w:val="00F048AE"/>
    <w:rsid w:val="00F04EF2"/>
    <w:rsid w:val="00F065FA"/>
    <w:rsid w:val="00F0680F"/>
    <w:rsid w:val="00F07633"/>
    <w:rsid w:val="00F07FCB"/>
    <w:rsid w:val="00F117C2"/>
    <w:rsid w:val="00F12536"/>
    <w:rsid w:val="00F12CCF"/>
    <w:rsid w:val="00F13794"/>
    <w:rsid w:val="00F149D0"/>
    <w:rsid w:val="00F14B21"/>
    <w:rsid w:val="00F14EA6"/>
    <w:rsid w:val="00F14F09"/>
    <w:rsid w:val="00F161C4"/>
    <w:rsid w:val="00F16776"/>
    <w:rsid w:val="00F16871"/>
    <w:rsid w:val="00F17081"/>
    <w:rsid w:val="00F22FAF"/>
    <w:rsid w:val="00F243E5"/>
    <w:rsid w:val="00F244FA"/>
    <w:rsid w:val="00F255FB"/>
    <w:rsid w:val="00F263F0"/>
    <w:rsid w:val="00F26E98"/>
    <w:rsid w:val="00F26FA6"/>
    <w:rsid w:val="00F31664"/>
    <w:rsid w:val="00F33874"/>
    <w:rsid w:val="00F33891"/>
    <w:rsid w:val="00F3573D"/>
    <w:rsid w:val="00F359B0"/>
    <w:rsid w:val="00F3676B"/>
    <w:rsid w:val="00F37485"/>
    <w:rsid w:val="00F37BFA"/>
    <w:rsid w:val="00F37CBD"/>
    <w:rsid w:val="00F41513"/>
    <w:rsid w:val="00F41AE7"/>
    <w:rsid w:val="00F42509"/>
    <w:rsid w:val="00F42C84"/>
    <w:rsid w:val="00F42E8C"/>
    <w:rsid w:val="00F45C2B"/>
    <w:rsid w:val="00F462E1"/>
    <w:rsid w:val="00F46454"/>
    <w:rsid w:val="00F465AB"/>
    <w:rsid w:val="00F469D4"/>
    <w:rsid w:val="00F46F17"/>
    <w:rsid w:val="00F47A38"/>
    <w:rsid w:val="00F47CC6"/>
    <w:rsid w:val="00F53AB5"/>
    <w:rsid w:val="00F549BC"/>
    <w:rsid w:val="00F54A26"/>
    <w:rsid w:val="00F555C1"/>
    <w:rsid w:val="00F565B0"/>
    <w:rsid w:val="00F625B2"/>
    <w:rsid w:val="00F62CF9"/>
    <w:rsid w:val="00F636BD"/>
    <w:rsid w:val="00F6444D"/>
    <w:rsid w:val="00F65323"/>
    <w:rsid w:val="00F673B1"/>
    <w:rsid w:val="00F67FA3"/>
    <w:rsid w:val="00F7002B"/>
    <w:rsid w:val="00F702A8"/>
    <w:rsid w:val="00F7059A"/>
    <w:rsid w:val="00F7124C"/>
    <w:rsid w:val="00F720DA"/>
    <w:rsid w:val="00F730C1"/>
    <w:rsid w:val="00F740B7"/>
    <w:rsid w:val="00F74754"/>
    <w:rsid w:val="00F75A91"/>
    <w:rsid w:val="00F7619D"/>
    <w:rsid w:val="00F76A30"/>
    <w:rsid w:val="00F76DD6"/>
    <w:rsid w:val="00F807F0"/>
    <w:rsid w:val="00F81C81"/>
    <w:rsid w:val="00F822C5"/>
    <w:rsid w:val="00F82EEE"/>
    <w:rsid w:val="00F83668"/>
    <w:rsid w:val="00F836F3"/>
    <w:rsid w:val="00F83BB6"/>
    <w:rsid w:val="00F851EF"/>
    <w:rsid w:val="00F85DA4"/>
    <w:rsid w:val="00F86448"/>
    <w:rsid w:val="00F868C8"/>
    <w:rsid w:val="00F8716B"/>
    <w:rsid w:val="00F874AD"/>
    <w:rsid w:val="00F9224D"/>
    <w:rsid w:val="00F92490"/>
    <w:rsid w:val="00F930A6"/>
    <w:rsid w:val="00F9333C"/>
    <w:rsid w:val="00F93948"/>
    <w:rsid w:val="00F93D1E"/>
    <w:rsid w:val="00F9492D"/>
    <w:rsid w:val="00F9531F"/>
    <w:rsid w:val="00F960F4"/>
    <w:rsid w:val="00F9624B"/>
    <w:rsid w:val="00F966D2"/>
    <w:rsid w:val="00F96C8D"/>
    <w:rsid w:val="00F97FBB"/>
    <w:rsid w:val="00FA10C8"/>
    <w:rsid w:val="00FA1FE1"/>
    <w:rsid w:val="00FA2A29"/>
    <w:rsid w:val="00FA3EB8"/>
    <w:rsid w:val="00FA3F60"/>
    <w:rsid w:val="00FA4029"/>
    <w:rsid w:val="00FA4605"/>
    <w:rsid w:val="00FA4B29"/>
    <w:rsid w:val="00FA4E7E"/>
    <w:rsid w:val="00FA4F87"/>
    <w:rsid w:val="00FA52E1"/>
    <w:rsid w:val="00FA5ADB"/>
    <w:rsid w:val="00FA738C"/>
    <w:rsid w:val="00FA7886"/>
    <w:rsid w:val="00FB0402"/>
    <w:rsid w:val="00FB054C"/>
    <w:rsid w:val="00FB0D9F"/>
    <w:rsid w:val="00FB2155"/>
    <w:rsid w:val="00FB2A69"/>
    <w:rsid w:val="00FB3FD2"/>
    <w:rsid w:val="00FB41C7"/>
    <w:rsid w:val="00FB495D"/>
    <w:rsid w:val="00FB4B75"/>
    <w:rsid w:val="00FB5502"/>
    <w:rsid w:val="00FB595F"/>
    <w:rsid w:val="00FB67E8"/>
    <w:rsid w:val="00FB6CC5"/>
    <w:rsid w:val="00FB7131"/>
    <w:rsid w:val="00FB7293"/>
    <w:rsid w:val="00FB7307"/>
    <w:rsid w:val="00FB7FFD"/>
    <w:rsid w:val="00FC003B"/>
    <w:rsid w:val="00FC06F6"/>
    <w:rsid w:val="00FC1115"/>
    <w:rsid w:val="00FC1EC1"/>
    <w:rsid w:val="00FC213C"/>
    <w:rsid w:val="00FC3DB7"/>
    <w:rsid w:val="00FC434E"/>
    <w:rsid w:val="00FC4646"/>
    <w:rsid w:val="00FC5CD7"/>
    <w:rsid w:val="00FC656A"/>
    <w:rsid w:val="00FC65E9"/>
    <w:rsid w:val="00FC66A8"/>
    <w:rsid w:val="00FC6762"/>
    <w:rsid w:val="00FC7E20"/>
    <w:rsid w:val="00FD1288"/>
    <w:rsid w:val="00FD2617"/>
    <w:rsid w:val="00FD30A3"/>
    <w:rsid w:val="00FD32C6"/>
    <w:rsid w:val="00FD38E2"/>
    <w:rsid w:val="00FD3A19"/>
    <w:rsid w:val="00FD4CF8"/>
    <w:rsid w:val="00FD52A0"/>
    <w:rsid w:val="00FD583D"/>
    <w:rsid w:val="00FD5DF7"/>
    <w:rsid w:val="00FD6A00"/>
    <w:rsid w:val="00FD6AD9"/>
    <w:rsid w:val="00FD6DE2"/>
    <w:rsid w:val="00FD6F7E"/>
    <w:rsid w:val="00FD75F7"/>
    <w:rsid w:val="00FD7C8D"/>
    <w:rsid w:val="00FE158A"/>
    <w:rsid w:val="00FE19EE"/>
    <w:rsid w:val="00FE19F9"/>
    <w:rsid w:val="00FE21C1"/>
    <w:rsid w:val="00FE28E4"/>
    <w:rsid w:val="00FE2D0D"/>
    <w:rsid w:val="00FE2F05"/>
    <w:rsid w:val="00FE34F4"/>
    <w:rsid w:val="00FE36B1"/>
    <w:rsid w:val="00FE3956"/>
    <w:rsid w:val="00FE4029"/>
    <w:rsid w:val="00FE4BA0"/>
    <w:rsid w:val="00FE5915"/>
    <w:rsid w:val="00FE67E3"/>
    <w:rsid w:val="00FE6A61"/>
    <w:rsid w:val="00FE7768"/>
    <w:rsid w:val="00FF09C3"/>
    <w:rsid w:val="00FF0B8C"/>
    <w:rsid w:val="00FF0E0E"/>
    <w:rsid w:val="00FF1407"/>
    <w:rsid w:val="00FF2563"/>
    <w:rsid w:val="00FF2AA2"/>
    <w:rsid w:val="00FF2CF5"/>
    <w:rsid w:val="00FF2E49"/>
    <w:rsid w:val="00FF3963"/>
    <w:rsid w:val="00FF3AFF"/>
    <w:rsid w:val="00FF4206"/>
    <w:rsid w:val="00FF4667"/>
    <w:rsid w:val="00FF4CEC"/>
    <w:rsid w:val="00FF532B"/>
    <w:rsid w:val="00FF579E"/>
    <w:rsid w:val="00FF5878"/>
    <w:rsid w:val="00FF67B2"/>
    <w:rsid w:val="00FF6CAE"/>
    <w:rsid w:val="00FF6D3E"/>
    <w:rsid w:val="00FF737E"/>
    <w:rsid w:val="00FF7D96"/>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52388F6"/>
  <w15:docId w15:val="{40927C7B-438A-43B4-9D15-73F2B353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color w:val="000000" w:themeColor="text1"/>
        <w:sz w:val="22"/>
        <w:szCs w:val="22"/>
        <w:lang w:val="en-AU" w:eastAsia="en-AU" w:bidi="ar-SA"/>
      </w:rPr>
    </w:rPrDefault>
    <w:pPrDefault>
      <w:pPr>
        <w:spacing w:before="180" w:after="180" w:line="216"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uiPriority="39"/>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iPriority="39"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33F4"/>
    <w:pPr>
      <w:spacing w:before="0" w:after="0" w:line="240" w:lineRule="auto"/>
    </w:pPr>
    <w:rPr>
      <w:rFonts w:ascii="Times New Roman" w:hAnsi="Times New Roman"/>
      <w:color w:val="auto"/>
      <w:sz w:val="24"/>
      <w:szCs w:val="24"/>
      <w:lang w:eastAsia="zh-CN"/>
    </w:rPr>
  </w:style>
  <w:style w:type="paragraph" w:styleId="Heading1">
    <w:name w:val="heading 1"/>
    <w:basedOn w:val="Normal"/>
    <w:next w:val="BodyText"/>
    <w:link w:val="Heading1Char"/>
    <w:uiPriority w:val="9"/>
    <w:qFormat/>
    <w:rsid w:val="004F58D8"/>
    <w:pPr>
      <w:keepNext/>
      <w:keepLines/>
      <w:pageBreakBefore/>
      <w:tabs>
        <w:tab w:val="left" w:pos="397"/>
      </w:tabs>
      <w:spacing w:after="240"/>
      <w:outlineLvl w:val="0"/>
    </w:pPr>
    <w:rPr>
      <w:rFonts w:asciiTheme="minorHAnsi" w:eastAsiaTheme="majorEastAsia" w:hAnsiTheme="minorHAnsi" w:cstheme="majorBidi"/>
      <w:b/>
      <w:bCs/>
      <w:sz w:val="36"/>
      <w:szCs w:val="36"/>
    </w:rPr>
  </w:style>
  <w:style w:type="paragraph" w:styleId="Heading2">
    <w:name w:val="heading 2"/>
    <w:basedOn w:val="BodyText"/>
    <w:next w:val="BodyText"/>
    <w:link w:val="Heading2Char"/>
    <w:uiPriority w:val="9"/>
    <w:qFormat/>
    <w:rsid w:val="0034538E"/>
    <w:pPr>
      <w:outlineLvl w:val="1"/>
    </w:pPr>
    <w:rPr>
      <w:rFonts w:eastAsia="Arial"/>
      <w:b/>
      <w:bCs/>
      <w:szCs w:val="22"/>
    </w:rPr>
  </w:style>
  <w:style w:type="paragraph" w:styleId="Heading3">
    <w:name w:val="heading 3"/>
    <w:basedOn w:val="Normal"/>
    <w:next w:val="BodyText"/>
    <w:link w:val="Heading3Char"/>
    <w:uiPriority w:val="9"/>
    <w:qFormat/>
    <w:rsid w:val="00720A93"/>
    <w:pPr>
      <w:keepNext/>
      <w:keepLines/>
      <w:spacing w:before="360"/>
      <w:outlineLvl w:val="2"/>
    </w:pPr>
    <w:rPr>
      <w:rFonts w:asciiTheme="majorHAnsi" w:eastAsia="Arial" w:hAnsiTheme="majorHAnsi" w:cstheme="majorBidi"/>
      <w:b/>
      <w:bCs/>
    </w:rPr>
  </w:style>
  <w:style w:type="paragraph" w:styleId="Heading4">
    <w:name w:val="heading 4"/>
    <w:basedOn w:val="Normal"/>
    <w:next w:val="BodyText"/>
    <w:link w:val="Heading4Char"/>
    <w:qFormat/>
    <w:rsid w:val="00CF4FB4"/>
    <w:pPr>
      <w:keepNext/>
      <w:keepLines/>
      <w:spacing w:line="238" w:lineRule="auto"/>
      <w:outlineLvl w:val="3"/>
    </w:pPr>
    <w:rPr>
      <w:rFonts w:ascii="VIC SemiBold" w:eastAsiaTheme="majorEastAsia" w:hAnsi="VIC SemiBold" w:cstheme="majorBidi"/>
      <w:bCs/>
      <w:iCs/>
    </w:rPr>
  </w:style>
  <w:style w:type="paragraph" w:styleId="Heading5">
    <w:name w:val="heading 5"/>
    <w:basedOn w:val="Normal"/>
    <w:next w:val="BodyText"/>
    <w:link w:val="Heading5Char"/>
    <w:semiHidden/>
    <w:qFormat/>
    <w:rsid w:val="00B30D06"/>
    <w:pPr>
      <w:keepNext/>
      <w:keepLines/>
      <w:tabs>
        <w:tab w:val="left" w:pos="794"/>
      </w:tabs>
      <w:spacing w:before="250"/>
      <w:outlineLvl w:val="4"/>
    </w:pPr>
    <w:rPr>
      <w:rFonts w:asciiTheme="majorHAnsi" w:eastAsiaTheme="majorEastAsia" w:hAnsiTheme="majorHAnsi" w:cstheme="majorBidi"/>
      <w:i/>
    </w:rPr>
  </w:style>
  <w:style w:type="paragraph" w:styleId="Heading6">
    <w:name w:val="heading 6"/>
    <w:basedOn w:val="Normal"/>
    <w:next w:val="Normal"/>
    <w:link w:val="Heading6Char"/>
    <w:semiHidden/>
    <w:qFormat/>
    <w:rsid w:val="00B30D06"/>
    <w:pPr>
      <w:keepNext/>
      <w:keepLines/>
      <w:spacing w:before="250" w:after="40"/>
      <w:outlineLvl w:val="5"/>
    </w:pPr>
    <w:rPr>
      <w:rFonts w:asciiTheme="majorHAnsi" w:eastAsiaTheme="majorEastAsia" w:hAnsiTheme="majorHAnsi" w:cstheme="majorBidi"/>
      <w:i/>
      <w:iCs/>
      <w:color w:val="7F7F7F" w:themeColor="text1" w:themeTint="80"/>
      <w:lang w:eastAsia="en-US"/>
    </w:rPr>
  </w:style>
  <w:style w:type="paragraph" w:styleId="Heading7">
    <w:name w:val="heading 7"/>
    <w:basedOn w:val="Normal"/>
    <w:next w:val="BodyText"/>
    <w:link w:val="Heading7Char"/>
    <w:semiHidden/>
    <w:unhideWhenUsed/>
    <w:qFormat/>
    <w:rsid w:val="00E05291"/>
    <w:pPr>
      <w:keepNext/>
      <w:keepLines/>
      <w:pageBreakBefore/>
      <w:spacing w:before="260" w:afterLines="100"/>
      <w:outlineLvl w:val="6"/>
    </w:pPr>
    <w:rPr>
      <w:rFonts w:ascii="Calibri Light" w:eastAsiaTheme="majorEastAsia" w:hAnsi="Calibri Light" w:cstheme="majorBidi"/>
      <w:i/>
      <w:iCs/>
    </w:rPr>
  </w:style>
  <w:style w:type="paragraph" w:styleId="Heading8">
    <w:name w:val="heading 8"/>
    <w:basedOn w:val="Normal"/>
    <w:next w:val="BodyText"/>
    <w:link w:val="Heading8Char"/>
    <w:uiPriority w:val="9"/>
    <w:semiHidden/>
    <w:qFormat/>
    <w:rsid w:val="0058629F"/>
    <w:pPr>
      <w:keepNext/>
      <w:keepLines/>
      <w:pageBreakBefore/>
      <w:numPr>
        <w:numId w:val="3"/>
      </w:numPr>
      <w:tabs>
        <w:tab w:val="right" w:pos="9639"/>
      </w:tabs>
      <w:spacing w:after="320"/>
      <w:outlineLvl w:val="7"/>
    </w:pPr>
    <w:rPr>
      <w:rFonts w:asciiTheme="majorHAnsi" w:eastAsiaTheme="majorEastAsia" w:hAnsiTheme="majorHAnsi" w:cs="Arial"/>
      <w:caps/>
      <w:color w:val="E5E5E5" w:themeColor="text2"/>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D46473"/>
    <w:pPr>
      <w:tabs>
        <w:tab w:val="left" w:pos="567"/>
        <w:tab w:val="left" w:pos="1134"/>
      </w:tabs>
    </w:pPr>
    <w:rPr>
      <w:rFonts w:asciiTheme="minorHAnsi" w:hAnsiTheme="minorHAnsi"/>
      <w:sz w:val="22"/>
    </w:rPr>
  </w:style>
  <w:style w:type="character" w:customStyle="1" w:styleId="BodyTextChar">
    <w:name w:val="Body Text Char"/>
    <w:basedOn w:val="DefaultParagraphFont"/>
    <w:link w:val="BodyText"/>
    <w:rsid w:val="00D46473"/>
    <w:rPr>
      <w:color w:val="auto"/>
      <w:szCs w:val="24"/>
      <w:lang w:eastAsia="zh-CN"/>
    </w:rPr>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150E94"/>
    <w:pPr>
      <w:tabs>
        <w:tab w:val="right" w:pos="9639"/>
      </w:tabs>
    </w:pPr>
    <w:rPr>
      <w:sz w:val="16"/>
    </w:rPr>
  </w:style>
  <w:style w:type="character" w:customStyle="1" w:styleId="FooterChar">
    <w:name w:val="Footer Char"/>
    <w:basedOn w:val="DefaultParagraphFont"/>
    <w:link w:val="Footer"/>
    <w:uiPriority w:val="99"/>
    <w:rsid w:val="00150E94"/>
    <w:rPr>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rsid w:val="00D378D0"/>
    <w:pPr>
      <w:pBdr>
        <w:bottom w:val="single" w:sz="2" w:space="7" w:color="auto"/>
      </w:pBdr>
      <w:tabs>
        <w:tab w:val="left" w:pos="1860"/>
        <w:tab w:val="left" w:pos="2730"/>
      </w:tabs>
      <w:spacing w:after="480"/>
      <w:contextualSpacing/>
    </w:pPr>
    <w:rPr>
      <w:spacing w:val="1"/>
      <w:sz w:val="16"/>
    </w:rPr>
  </w:style>
  <w:style w:type="character" w:customStyle="1" w:styleId="HeaderChar">
    <w:name w:val="Header Char"/>
    <w:basedOn w:val="DefaultParagraphFont"/>
    <w:link w:val="Header"/>
    <w:uiPriority w:val="99"/>
    <w:rsid w:val="00D378D0"/>
    <w:rPr>
      <w:spacing w:val="1"/>
      <w:sz w:val="16"/>
    </w:rPr>
  </w:style>
  <w:style w:type="character" w:customStyle="1" w:styleId="Heading1Char">
    <w:name w:val="Heading 1 Char"/>
    <w:basedOn w:val="DefaultParagraphFont"/>
    <w:link w:val="Heading1"/>
    <w:uiPriority w:val="9"/>
    <w:rsid w:val="004F58D8"/>
    <w:rPr>
      <w:rFonts w:eastAsiaTheme="majorEastAsia" w:cstheme="majorBidi"/>
      <w:b/>
      <w:bCs/>
      <w:color w:val="auto"/>
      <w:sz w:val="36"/>
      <w:szCs w:val="36"/>
      <w:lang w:eastAsia="zh-CN"/>
    </w:rPr>
  </w:style>
  <w:style w:type="character" w:customStyle="1" w:styleId="Heading2Char">
    <w:name w:val="Heading 2 Char"/>
    <w:basedOn w:val="DefaultParagraphFont"/>
    <w:link w:val="Heading2"/>
    <w:uiPriority w:val="9"/>
    <w:rsid w:val="0034538E"/>
    <w:rPr>
      <w:rFonts w:eastAsia="Arial"/>
      <w:b/>
      <w:bCs/>
      <w:color w:val="auto"/>
      <w:lang w:eastAsia="zh-CN"/>
    </w:rPr>
  </w:style>
  <w:style w:type="character" w:customStyle="1" w:styleId="Heading3Char">
    <w:name w:val="Heading 3 Char"/>
    <w:basedOn w:val="DefaultParagraphFont"/>
    <w:link w:val="Heading3"/>
    <w:uiPriority w:val="9"/>
    <w:rsid w:val="00720A93"/>
    <w:rPr>
      <w:rFonts w:asciiTheme="majorHAnsi" w:eastAsia="Arial" w:hAnsiTheme="majorHAnsi" w:cstheme="majorBidi"/>
      <w:b/>
      <w:bCs/>
      <w:color w:val="auto"/>
      <w:spacing w:val="-1"/>
    </w:rPr>
  </w:style>
  <w:style w:type="character" w:customStyle="1" w:styleId="Heading4Char">
    <w:name w:val="Heading 4 Char"/>
    <w:basedOn w:val="DefaultParagraphFont"/>
    <w:link w:val="Heading4"/>
    <w:rsid w:val="00CF4FB4"/>
    <w:rPr>
      <w:rFonts w:ascii="VIC SemiBold" w:eastAsiaTheme="majorEastAsia" w:hAnsi="VIC SemiBold" w:cstheme="majorBidi"/>
      <w:bCs/>
      <w:iCs/>
      <w:color w:val="auto"/>
      <w:spacing w:val="-1"/>
    </w:rPr>
  </w:style>
  <w:style w:type="character" w:customStyle="1" w:styleId="Heading7Char">
    <w:name w:val="Heading 7 Char"/>
    <w:basedOn w:val="DefaultParagraphFont"/>
    <w:link w:val="Heading7"/>
    <w:semiHidden/>
    <w:rsid w:val="00253A76"/>
    <w:rPr>
      <w:rFonts w:ascii="Calibri Light" w:eastAsiaTheme="majorEastAsia" w:hAnsi="Calibri Light" w:cstheme="majorBidi"/>
      <w:i/>
      <w:iCs/>
      <w:spacing w:val="-1"/>
      <w:sz w:val="24"/>
    </w:rPr>
  </w:style>
  <w:style w:type="character" w:customStyle="1" w:styleId="Heading8Char">
    <w:name w:val="Heading 8 Char"/>
    <w:basedOn w:val="DefaultParagraphFont"/>
    <w:link w:val="Heading8"/>
    <w:semiHidden/>
    <w:rsid w:val="00253A76"/>
    <w:rPr>
      <w:rFonts w:asciiTheme="majorHAnsi" w:eastAsiaTheme="majorEastAsia" w:hAnsiTheme="majorHAnsi" w:cs="Arial"/>
      <w:caps/>
      <w:color w:val="E5E5E5" w:themeColor="text2"/>
      <w:sz w:val="36"/>
      <w:szCs w:val="24"/>
      <w:lang w:eastAsia="en-US"/>
    </w:rPr>
  </w:style>
  <w:style w:type="character" w:customStyle="1" w:styleId="Heading9Char">
    <w:name w:val="Heading 9 Char"/>
    <w:basedOn w:val="DefaultParagraphFont"/>
    <w:link w:val="Heading9"/>
    <w:semiHidden/>
    <w:rsid w:val="00253A76"/>
    <w:rPr>
      <w:spacing w:val="-1"/>
    </w:rPr>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720A93"/>
    <w:rPr>
      <w:color w:val="auto"/>
      <w:spacing w:val="-2"/>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256B9"/>
    <w:pPr>
      <w:numPr>
        <w:numId w:val="9"/>
      </w:numPr>
      <w:spacing w:before="90" w:after="100" w:afterAutospacing="1"/>
    </w:pPr>
  </w:style>
  <w:style w:type="paragraph" w:styleId="ListBullet2">
    <w:name w:val="List Bullet 2"/>
    <w:basedOn w:val="ListBullet"/>
    <w:qFormat/>
    <w:rsid w:val="00156BC1"/>
    <w:pPr>
      <w:numPr>
        <w:ilvl w:val="1"/>
      </w:numPr>
    </w:pPr>
  </w:style>
  <w:style w:type="paragraph" w:styleId="ListBullet3">
    <w:name w:val="List Bullet 3"/>
    <w:basedOn w:val="ListBullet2"/>
    <w:semiHidden/>
    <w:qFormat/>
    <w:rsid w:val="0058629F"/>
    <w:pPr>
      <w:numPr>
        <w:ilvl w:val="2"/>
      </w:numPr>
    </w:pPr>
  </w:style>
  <w:style w:type="paragraph" w:styleId="ListContinue">
    <w:name w:val="List Continue"/>
    <w:basedOn w:val="BodyText"/>
    <w:qFormat/>
    <w:rsid w:val="00BC1F09"/>
    <w:pPr>
      <w:spacing w:before="90" w:after="90"/>
      <w:ind w:left="284"/>
    </w:pPr>
  </w:style>
  <w:style w:type="paragraph" w:styleId="ListNumber">
    <w:name w:val="List Number"/>
    <w:basedOn w:val="BodyText"/>
    <w:qFormat/>
    <w:rsid w:val="00BC1F09"/>
    <w:pPr>
      <w:numPr>
        <w:numId w:val="5"/>
      </w:numPr>
      <w:spacing w:before="90" w:after="90"/>
    </w:pPr>
  </w:style>
  <w:style w:type="paragraph" w:styleId="ListNumber2">
    <w:name w:val="List Number 2"/>
    <w:basedOn w:val="ListNumber"/>
    <w:qFormat/>
    <w:rsid w:val="00BC1F09"/>
    <w:pPr>
      <w:numPr>
        <w:ilvl w:val="1"/>
      </w:numPr>
    </w:pPr>
  </w:style>
  <w:style w:type="paragraph" w:styleId="ListNumber3">
    <w:name w:val="List Number 3"/>
    <w:basedOn w:val="ListNumber2"/>
    <w:semiHidden/>
    <w:qFormat/>
    <w:rsid w:val="0058629F"/>
    <w:pPr>
      <w:numPr>
        <w:ilvl w:val="2"/>
      </w:numPr>
    </w:pPr>
  </w:style>
  <w:style w:type="numbering" w:customStyle="1" w:styleId="MyListNumbering">
    <w:name w:val="MyListNumbering"/>
    <w:uiPriority w:val="99"/>
    <w:rsid w:val="0058629F"/>
    <w:pPr>
      <w:numPr>
        <w:numId w:val="7"/>
      </w:numPr>
    </w:pPr>
  </w:style>
  <w:style w:type="character" w:styleId="PlaceholderText">
    <w:name w:val="Placeholder Text"/>
    <w:basedOn w:val="DefaultParagraphFont"/>
    <w:uiPriority w:val="99"/>
    <w:rsid w:val="0058629F"/>
    <w:rPr>
      <w:color w:val="808080"/>
    </w:rPr>
  </w:style>
  <w:style w:type="paragraph" w:styleId="Title">
    <w:name w:val="Title"/>
    <w:basedOn w:val="Normal"/>
    <w:next w:val="Normal"/>
    <w:link w:val="TitleChar"/>
    <w:uiPriority w:val="2"/>
    <w:rsid w:val="006E77F4"/>
    <w:pPr>
      <w:spacing w:line="600" w:lineRule="exact"/>
    </w:pPr>
    <w:rPr>
      <w:rFonts w:asciiTheme="majorHAnsi" w:hAnsiTheme="majorHAnsi"/>
      <w:b/>
      <w:color w:val="201547" w:themeColor="accent3"/>
      <w:spacing w:val="-2"/>
      <w:sz w:val="56"/>
    </w:rPr>
  </w:style>
  <w:style w:type="character" w:customStyle="1" w:styleId="TitleChar">
    <w:name w:val="Title Char"/>
    <w:basedOn w:val="DefaultParagraphFont"/>
    <w:link w:val="Title"/>
    <w:uiPriority w:val="2"/>
    <w:rsid w:val="006E77F4"/>
    <w:rPr>
      <w:rFonts w:asciiTheme="majorHAnsi" w:hAnsiTheme="majorHAnsi"/>
      <w:b/>
      <w:color w:val="201547" w:themeColor="accent3"/>
      <w:spacing w:val="-2"/>
      <w:sz w:val="56"/>
    </w:rPr>
  </w:style>
  <w:style w:type="paragraph" w:styleId="Subtitle">
    <w:name w:val="Subtitle"/>
    <w:basedOn w:val="Normal"/>
    <w:next w:val="Normal"/>
    <w:link w:val="SubtitleChar"/>
    <w:uiPriority w:val="2"/>
    <w:rsid w:val="00633113"/>
    <w:pPr>
      <w:numPr>
        <w:ilvl w:val="1"/>
      </w:numPr>
      <w:spacing w:line="480" w:lineRule="exact"/>
    </w:pPr>
    <w:rPr>
      <w:rFonts w:asciiTheme="majorHAnsi" w:eastAsiaTheme="majorEastAsia" w:hAnsiTheme="majorHAnsi" w:cstheme="majorBidi"/>
      <w:iCs/>
      <w:color w:val="46C8CD" w:themeColor="accent1"/>
      <w:spacing w:val="-2"/>
      <w:sz w:val="48"/>
    </w:rPr>
  </w:style>
  <w:style w:type="paragraph" w:styleId="TOC5">
    <w:name w:val="toc 5"/>
    <w:basedOn w:val="Normal"/>
    <w:next w:val="Normal"/>
    <w:autoRedefine/>
    <w:semiHidden/>
    <w:rsid w:val="0058629F"/>
    <w:pPr>
      <w:ind w:left="960"/>
    </w:pPr>
    <w:rPr>
      <w:rFonts w:asciiTheme="minorHAnsi" w:hAnsiTheme="minorHAnsi"/>
      <w:sz w:val="20"/>
    </w:rPr>
  </w:style>
  <w:style w:type="paragraph" w:styleId="TOC6">
    <w:name w:val="toc 6"/>
    <w:basedOn w:val="Normal"/>
    <w:next w:val="Normal"/>
    <w:autoRedefine/>
    <w:semiHidden/>
    <w:rsid w:val="0058629F"/>
    <w:pPr>
      <w:ind w:left="1200"/>
    </w:pPr>
    <w:rPr>
      <w:rFonts w:asciiTheme="minorHAnsi" w:hAnsiTheme="minorHAnsi"/>
      <w:sz w:val="20"/>
    </w:rPr>
  </w:style>
  <w:style w:type="paragraph" w:styleId="TOC7">
    <w:name w:val="toc 7"/>
    <w:basedOn w:val="Normal"/>
    <w:next w:val="Normal"/>
    <w:autoRedefine/>
    <w:semiHidden/>
    <w:rsid w:val="0058629F"/>
    <w:pPr>
      <w:ind w:left="1440"/>
    </w:pPr>
    <w:rPr>
      <w:rFonts w:asciiTheme="minorHAnsi" w:hAnsiTheme="minorHAnsi"/>
      <w:sz w:val="20"/>
    </w:rPr>
  </w:style>
  <w:style w:type="paragraph" w:styleId="TOC8">
    <w:name w:val="toc 8"/>
    <w:basedOn w:val="Normal"/>
    <w:next w:val="Normal"/>
    <w:autoRedefine/>
    <w:semiHidden/>
    <w:rsid w:val="0058629F"/>
    <w:pPr>
      <w:ind w:left="1680"/>
    </w:pPr>
    <w:rPr>
      <w:rFonts w:asciiTheme="minorHAnsi" w:hAnsiTheme="minorHAnsi"/>
      <w:sz w:val="20"/>
    </w:rPr>
  </w:style>
  <w:style w:type="character" w:customStyle="1" w:styleId="SubtitleChar">
    <w:name w:val="Subtitle Char"/>
    <w:basedOn w:val="DefaultParagraphFont"/>
    <w:link w:val="Subtitle"/>
    <w:uiPriority w:val="2"/>
    <w:rsid w:val="00633113"/>
    <w:rPr>
      <w:rFonts w:asciiTheme="majorHAnsi" w:eastAsiaTheme="majorEastAsia" w:hAnsiTheme="majorHAnsi" w:cstheme="majorBidi"/>
      <w:iCs/>
      <w:color w:val="46C8CD" w:themeColor="accent1"/>
      <w:spacing w:val="-2"/>
      <w:sz w:val="48"/>
      <w:szCs w:val="24"/>
    </w:rPr>
  </w:style>
  <w:style w:type="paragraph" w:styleId="ListContinue2">
    <w:name w:val="List Continue 2"/>
    <w:basedOn w:val="Normal"/>
    <w:qFormat/>
    <w:rsid w:val="00BC1F09"/>
    <w:pPr>
      <w:spacing w:before="90" w:after="90"/>
      <w:ind w:left="567"/>
    </w:pPr>
  </w:style>
  <w:style w:type="paragraph" w:styleId="ListContinue3">
    <w:name w:val="List Continue 3"/>
    <w:basedOn w:val="Normal"/>
    <w:semiHidden/>
    <w:qFormat/>
    <w:rsid w:val="00BC1F09"/>
    <w:pPr>
      <w:spacing w:before="90" w:after="90"/>
      <w:ind w:left="851"/>
    </w:pPr>
  </w:style>
  <w:style w:type="paragraph" w:styleId="NoSpacing">
    <w:name w:val="No Spacing"/>
    <w:basedOn w:val="Normal"/>
    <w:next w:val="BodyText"/>
    <w:link w:val="NoSpacingChar"/>
    <w:uiPriority w:val="1"/>
    <w:qFormat/>
    <w:rsid w:val="00FB7293"/>
  </w:style>
  <w:style w:type="paragraph" w:customStyle="1" w:styleId="TableofFiguresHeading">
    <w:name w:val="Table of Figures Heading"/>
    <w:basedOn w:val="Normal"/>
    <w:uiPriority w:val="99"/>
    <w:semiHidden/>
    <w:rsid w:val="0058629F"/>
    <w:pPr>
      <w:spacing w:before="240"/>
    </w:pPr>
    <w:rPr>
      <w:b/>
      <w:bCs/>
      <w:noProof/>
    </w:rPr>
  </w:style>
  <w:style w:type="character" w:customStyle="1" w:styleId="Heading5Char">
    <w:name w:val="Heading 5 Char"/>
    <w:basedOn w:val="DefaultParagraphFont"/>
    <w:link w:val="Heading5"/>
    <w:semiHidden/>
    <w:rsid w:val="00B30D06"/>
    <w:rPr>
      <w:rFonts w:asciiTheme="majorHAnsi" w:eastAsiaTheme="majorEastAsia" w:hAnsiTheme="majorHAnsi" w:cstheme="majorBidi"/>
      <w:i/>
      <w:color w:val="auto"/>
      <w:spacing w:val="-1"/>
    </w:rPr>
  </w:style>
  <w:style w:type="character" w:customStyle="1" w:styleId="Heading6Char">
    <w:name w:val="Heading 6 Char"/>
    <w:basedOn w:val="DefaultParagraphFont"/>
    <w:link w:val="Heading6"/>
    <w:semiHidden/>
    <w:rsid w:val="00B30D06"/>
    <w:rPr>
      <w:rFonts w:asciiTheme="majorHAnsi" w:eastAsiaTheme="majorEastAsia" w:hAnsiTheme="majorHAnsi" w:cstheme="majorBidi"/>
      <w:i/>
      <w:iCs/>
      <w:color w:val="7F7F7F" w:themeColor="text1" w:themeTint="80"/>
      <w:lang w:eastAsia="en-US"/>
    </w:rPr>
  </w:style>
  <w:style w:type="paragraph" w:styleId="Revision">
    <w:name w:val="Revision"/>
    <w:hidden/>
    <w:uiPriority w:val="99"/>
    <w:semiHidden/>
    <w:rsid w:val="009E7348"/>
    <w:pPr>
      <w:spacing w:line="240" w:lineRule="auto"/>
    </w:pPr>
    <w:rPr>
      <w:rFonts w:ascii="Calibri" w:eastAsia="Calibri" w:hAnsi="Calibri"/>
      <w:lang w:eastAsia="en-US"/>
    </w:rPr>
  </w:style>
  <w:style w:type="table" w:styleId="PlainTable2">
    <w:name w:val="Plain Table 2"/>
    <w:basedOn w:val="TableNormal"/>
    <w:uiPriority w:val="42"/>
    <w:semiHidden/>
    <w:rsid w:val="0058629F"/>
    <w:pPr>
      <w:spacing w:line="240" w:lineRule="exact"/>
    </w:pPr>
    <w:rPr>
      <w:sz w:val="18"/>
    </w:rPr>
    <w:tblPr>
      <w:tblStyleRowBandSize w:val="1"/>
      <w:tblStyleColBandSize w:val="1"/>
      <w:tblBorders>
        <w:top w:val="single" w:sz="4" w:space="0" w:color="7F7F7F" w:themeColor="text1" w:themeTint="80"/>
        <w:bottom w:val="single" w:sz="4" w:space="0" w:color="7F7F7F" w:themeColor="text1" w:themeTint="80"/>
      </w:tblBorders>
      <w:tblCellMar>
        <w:top w:w="227" w:type="dxa"/>
        <w:bottom w:w="227"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next w:val="Normal"/>
    <w:uiPriority w:val="39"/>
    <w:unhideWhenUsed/>
    <w:qFormat/>
    <w:rsid w:val="001910A0"/>
    <w:pPr>
      <w:pageBreakBefore/>
      <w:spacing w:after="240"/>
    </w:pPr>
    <w:rPr>
      <w:rFonts w:ascii="VIC" w:hAnsi="VIC"/>
      <w:b/>
      <w:bCs/>
      <w:sz w:val="28"/>
    </w:rPr>
  </w:style>
  <w:style w:type="paragraph" w:styleId="TOC1">
    <w:name w:val="toc 1"/>
    <w:basedOn w:val="Normal"/>
    <w:next w:val="Normal"/>
    <w:link w:val="TOC1Char"/>
    <w:autoRedefine/>
    <w:uiPriority w:val="39"/>
    <w:rsid w:val="009B7C31"/>
    <w:pPr>
      <w:tabs>
        <w:tab w:val="right" w:leader="dot" w:pos="9061"/>
      </w:tabs>
      <w:spacing w:before="120"/>
    </w:pPr>
    <w:rPr>
      <w:rFonts w:asciiTheme="minorHAnsi" w:hAnsiTheme="minorHAnsi"/>
      <w:b/>
      <w:bCs/>
      <w:i/>
      <w:iCs/>
      <w:noProof/>
      <w:sz w:val="22"/>
      <w:szCs w:val="22"/>
    </w:rPr>
  </w:style>
  <w:style w:type="paragraph" w:styleId="TOC2">
    <w:name w:val="toc 2"/>
    <w:basedOn w:val="Normal"/>
    <w:next w:val="Normal"/>
    <w:autoRedefine/>
    <w:uiPriority w:val="39"/>
    <w:rsid w:val="008E164C"/>
    <w:pPr>
      <w:spacing w:before="120"/>
      <w:ind w:left="240"/>
    </w:pPr>
    <w:rPr>
      <w:rFonts w:asciiTheme="minorHAnsi" w:hAnsiTheme="minorHAnsi"/>
      <w:b/>
      <w:bCs/>
      <w:sz w:val="22"/>
      <w:szCs w:val="26"/>
    </w:rPr>
  </w:style>
  <w:style w:type="table" w:customStyle="1" w:styleId="TableofGlossaryTerms">
    <w:name w:val="Table of Glossary Terms"/>
    <w:basedOn w:val="TableNormal"/>
    <w:uiPriority w:val="99"/>
    <w:rsid w:val="002256B9"/>
    <w:pPr>
      <w:spacing w:before="0" w:after="0"/>
    </w:pPr>
    <w:tblPr>
      <w:tblCellMar>
        <w:top w:w="91" w:type="dxa"/>
        <w:left w:w="0" w:type="dxa"/>
        <w:bottom w:w="91" w:type="dxa"/>
        <w:right w:w="0" w:type="dxa"/>
      </w:tblCellMar>
    </w:tblPr>
    <w:tblStylePr w:type="firstCol">
      <w:rPr>
        <w:rFonts w:asciiTheme="majorHAnsi" w:hAnsiTheme="majorHAnsi"/>
        <w:b/>
      </w:rPr>
    </w:tblStylePr>
  </w:style>
  <w:style w:type="paragraph" w:styleId="Caption">
    <w:name w:val="caption"/>
    <w:basedOn w:val="Normal"/>
    <w:next w:val="Normal"/>
    <w:qFormat/>
    <w:rsid w:val="006E77F4"/>
    <w:pPr>
      <w:keepNext/>
      <w:tabs>
        <w:tab w:val="left" w:pos="1134"/>
      </w:tabs>
      <w:spacing w:before="240"/>
    </w:pPr>
    <w:rPr>
      <w:rFonts w:asciiTheme="majorHAnsi" w:hAnsiTheme="majorHAnsi"/>
      <w:b/>
      <w:iCs/>
      <w:szCs w:val="18"/>
    </w:rPr>
  </w:style>
  <w:style w:type="paragraph" w:styleId="FootnoteText">
    <w:name w:val="footnote text"/>
    <w:basedOn w:val="Normal"/>
    <w:link w:val="FootnoteTextChar"/>
    <w:rsid w:val="007A42F5"/>
  </w:style>
  <w:style w:type="character" w:styleId="FootnoteReference">
    <w:name w:val="footnote reference"/>
    <w:basedOn w:val="DefaultParagraphFont"/>
    <w:semiHidden/>
    <w:unhideWhenUsed/>
    <w:rsid w:val="0058629F"/>
    <w:rPr>
      <w:vertAlign w:val="superscript"/>
    </w:rPr>
  </w:style>
  <w:style w:type="table" w:styleId="ColourfulGrid">
    <w:name w:val="Colorful Grid"/>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DAF3F5" w:themeFill="accent1" w:themeFillTint="33"/>
    </w:tcPr>
    <w:tblStylePr w:type="firstRow">
      <w:rPr>
        <w:b/>
        <w:bCs/>
      </w:rPr>
      <w:tblPr/>
      <w:tcPr>
        <w:shd w:val="clear" w:color="auto" w:fill="B5E8EB" w:themeFill="accent1" w:themeFillTint="66"/>
      </w:tcPr>
    </w:tblStylePr>
    <w:tblStylePr w:type="lastRow">
      <w:rPr>
        <w:b/>
        <w:bCs/>
        <w:color w:val="000000" w:themeColor="text1"/>
      </w:rPr>
      <w:tblPr/>
      <w:tcPr>
        <w:shd w:val="clear" w:color="auto" w:fill="B5E8EB" w:themeFill="accent1" w:themeFillTint="66"/>
      </w:tcPr>
    </w:tblStylePr>
    <w:tblStylePr w:type="firstCol">
      <w:rPr>
        <w:color w:val="FFFFFF" w:themeColor="background1"/>
      </w:rPr>
      <w:tblPr/>
      <w:tcPr>
        <w:shd w:val="clear" w:color="auto" w:fill="2B9DA1" w:themeFill="accent1" w:themeFillShade="BF"/>
      </w:tcPr>
    </w:tblStylePr>
    <w:tblStylePr w:type="lastCol">
      <w:rPr>
        <w:color w:val="FFFFFF" w:themeColor="background1"/>
      </w:rPr>
      <w:tblPr/>
      <w:tcPr>
        <w:shd w:val="clear" w:color="auto" w:fill="2B9DA1" w:themeFill="accent1" w:themeFillShade="BF"/>
      </w:tcPr>
    </w:tblStylePr>
    <w:tblStylePr w:type="band1Vert">
      <w:tblPr/>
      <w:tcPr>
        <w:shd w:val="clear" w:color="auto" w:fill="A2E3E6" w:themeFill="accent1" w:themeFillTint="7F"/>
      </w:tcPr>
    </w:tblStylePr>
    <w:tblStylePr w:type="band1Horz">
      <w:tblPr/>
      <w:tcPr>
        <w:shd w:val="clear" w:color="auto" w:fill="A2E3E6" w:themeFill="accent1" w:themeFillTint="7F"/>
      </w:tcPr>
    </w:tblStylePr>
  </w:style>
  <w:style w:type="table" w:styleId="ColourfulGridAccent2">
    <w:name w:val="Colorful Grid Accent 2"/>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4FAFA" w:themeFill="accent2" w:themeFillTint="33"/>
    </w:tcPr>
    <w:tblStylePr w:type="firstRow">
      <w:rPr>
        <w:b/>
        <w:bCs/>
      </w:rPr>
      <w:tblPr/>
      <w:tcPr>
        <w:shd w:val="clear" w:color="auto" w:fill="E9F6F6" w:themeFill="accent2" w:themeFillTint="66"/>
      </w:tcPr>
    </w:tblStylePr>
    <w:tblStylePr w:type="lastRow">
      <w:rPr>
        <w:b/>
        <w:bCs/>
        <w:color w:val="000000" w:themeColor="text1"/>
      </w:rPr>
      <w:tblPr/>
      <w:tcPr>
        <w:shd w:val="clear" w:color="auto" w:fill="E9F6F6" w:themeFill="accent2" w:themeFillTint="66"/>
      </w:tcPr>
    </w:tblStylePr>
    <w:tblStylePr w:type="firstCol">
      <w:rPr>
        <w:color w:val="FFFFFF" w:themeColor="background1"/>
      </w:rPr>
      <w:tblPr/>
      <w:tcPr>
        <w:shd w:val="clear" w:color="auto" w:fill="7BCBC8" w:themeFill="accent2" w:themeFillShade="BF"/>
      </w:tcPr>
    </w:tblStylePr>
    <w:tblStylePr w:type="lastCol">
      <w:rPr>
        <w:color w:val="FFFFFF" w:themeColor="background1"/>
      </w:rPr>
      <w:tblPr/>
      <w:tcPr>
        <w:shd w:val="clear" w:color="auto" w:fill="7BCBC8" w:themeFill="accent2" w:themeFillShade="BF"/>
      </w:tcPr>
    </w:tblStylePr>
    <w:tblStylePr w:type="band1Vert">
      <w:tblPr/>
      <w:tcPr>
        <w:shd w:val="clear" w:color="auto" w:fill="E4F4F3" w:themeFill="accent2" w:themeFillTint="7F"/>
      </w:tcPr>
    </w:tblStylePr>
    <w:tblStylePr w:type="band1Horz">
      <w:tblPr/>
      <w:tcPr>
        <w:shd w:val="clear" w:color="auto" w:fill="E4F4F3" w:themeFill="accent2" w:themeFillTint="7F"/>
      </w:tcPr>
    </w:tblStylePr>
  </w:style>
  <w:style w:type="table" w:styleId="ColourfulGridAccent3">
    <w:name w:val="Colorful Grid Accent 3"/>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C8BEEC" w:themeFill="accent3" w:themeFillTint="33"/>
    </w:tcPr>
    <w:tblStylePr w:type="firstRow">
      <w:rPr>
        <w:b/>
        <w:bCs/>
      </w:rPr>
      <w:tblPr/>
      <w:tcPr>
        <w:shd w:val="clear" w:color="auto" w:fill="917DD8" w:themeFill="accent3" w:themeFillTint="66"/>
      </w:tcPr>
    </w:tblStylePr>
    <w:tblStylePr w:type="lastRow">
      <w:rPr>
        <w:b/>
        <w:bCs/>
        <w:color w:val="000000" w:themeColor="text1"/>
      </w:rPr>
      <w:tblPr/>
      <w:tcPr>
        <w:shd w:val="clear" w:color="auto" w:fill="917DD8" w:themeFill="accent3" w:themeFillTint="66"/>
      </w:tcPr>
    </w:tblStylePr>
    <w:tblStylePr w:type="firstCol">
      <w:rPr>
        <w:color w:val="FFFFFF" w:themeColor="background1"/>
      </w:rPr>
      <w:tblPr/>
      <w:tcPr>
        <w:shd w:val="clear" w:color="auto" w:fill="170F34" w:themeFill="accent3" w:themeFillShade="BF"/>
      </w:tcPr>
    </w:tblStylePr>
    <w:tblStylePr w:type="lastCol">
      <w:rPr>
        <w:color w:val="FFFFFF" w:themeColor="background1"/>
      </w:rPr>
      <w:tblPr/>
      <w:tcPr>
        <w:shd w:val="clear" w:color="auto" w:fill="170F34" w:themeFill="accent3" w:themeFillShade="BF"/>
      </w:tcPr>
    </w:tblStylePr>
    <w:tblStylePr w:type="band1Vert">
      <w:tblPr/>
      <w:tcPr>
        <w:shd w:val="clear" w:color="auto" w:fill="775ECF" w:themeFill="accent3" w:themeFillTint="7F"/>
      </w:tcPr>
    </w:tblStylePr>
    <w:tblStylePr w:type="band1Horz">
      <w:tblPr/>
      <w:tcPr>
        <w:shd w:val="clear" w:color="auto" w:fill="775ECF" w:themeFill="accent3" w:themeFillTint="7F"/>
      </w:tcPr>
    </w:tblStylePr>
  </w:style>
  <w:style w:type="table" w:styleId="ColourfulGridAccent4">
    <w:name w:val="Colorful Grid Accent 4"/>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0D1D1" w:themeFill="accent4" w:themeFillTint="33"/>
    </w:tcPr>
    <w:tblStylePr w:type="firstRow">
      <w:rPr>
        <w:b/>
        <w:bCs/>
      </w:rPr>
      <w:tblPr/>
      <w:tcPr>
        <w:shd w:val="clear" w:color="auto" w:fill="E1A4A4" w:themeFill="accent4" w:themeFillTint="66"/>
      </w:tcPr>
    </w:tblStylePr>
    <w:tblStylePr w:type="lastRow">
      <w:rPr>
        <w:b/>
        <w:bCs/>
        <w:color w:val="000000" w:themeColor="text1"/>
      </w:rPr>
      <w:tblPr/>
      <w:tcPr>
        <w:shd w:val="clear" w:color="auto" w:fill="E1A4A4" w:themeFill="accent4" w:themeFillTint="66"/>
      </w:tcPr>
    </w:tblStylePr>
    <w:tblStylePr w:type="firstCol">
      <w:rPr>
        <w:color w:val="FFFFFF" w:themeColor="background1"/>
      </w:rPr>
      <w:tblPr/>
      <w:tcPr>
        <w:shd w:val="clear" w:color="auto" w:fill="772727" w:themeFill="accent4" w:themeFillShade="BF"/>
      </w:tcPr>
    </w:tblStylePr>
    <w:tblStylePr w:type="lastCol">
      <w:rPr>
        <w:color w:val="FFFFFF" w:themeColor="background1"/>
      </w:rPr>
      <w:tblPr/>
      <w:tcPr>
        <w:shd w:val="clear" w:color="auto" w:fill="772727" w:themeFill="accent4" w:themeFillShade="BF"/>
      </w:tcPr>
    </w:tblStylePr>
    <w:tblStylePr w:type="band1Vert">
      <w:tblPr/>
      <w:tcPr>
        <w:shd w:val="clear" w:color="auto" w:fill="DA8E8E" w:themeFill="accent4" w:themeFillTint="7F"/>
      </w:tcPr>
    </w:tblStylePr>
    <w:tblStylePr w:type="band1Horz">
      <w:tblPr/>
      <w:tcPr>
        <w:shd w:val="clear" w:color="auto" w:fill="DA8E8E" w:themeFill="accent4" w:themeFillTint="7F"/>
      </w:tcPr>
    </w:tblStylePr>
  </w:style>
  <w:style w:type="table" w:styleId="ColourfulGridAccent5">
    <w:name w:val="Colorful Grid Accent 5"/>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FEBD1" w:themeFill="accent5" w:themeFillTint="33"/>
    </w:tcPr>
    <w:tblStylePr w:type="firstRow">
      <w:rPr>
        <w:b/>
        <w:bCs/>
      </w:rPr>
      <w:tblPr/>
      <w:tcPr>
        <w:shd w:val="clear" w:color="auto" w:fill="FFD7A3" w:themeFill="accent5" w:themeFillTint="66"/>
      </w:tcPr>
    </w:tblStylePr>
    <w:tblStylePr w:type="lastRow">
      <w:rPr>
        <w:b/>
        <w:bCs/>
        <w:color w:val="000000" w:themeColor="text1"/>
      </w:rPr>
      <w:tblPr/>
      <w:tcPr>
        <w:shd w:val="clear" w:color="auto" w:fill="FFD7A3" w:themeFill="accent5" w:themeFillTint="66"/>
      </w:tcPr>
    </w:tblStylePr>
    <w:tblStylePr w:type="firstCol">
      <w:rPr>
        <w:color w:val="FFFFFF" w:themeColor="background1"/>
      </w:rPr>
      <w:tblPr/>
      <w:tcPr>
        <w:shd w:val="clear" w:color="auto" w:fill="D37800" w:themeFill="accent5" w:themeFillShade="BF"/>
      </w:tcPr>
    </w:tblStylePr>
    <w:tblStylePr w:type="lastCol">
      <w:rPr>
        <w:color w:val="FFFFFF" w:themeColor="background1"/>
      </w:rPr>
      <w:tblPr/>
      <w:tcPr>
        <w:shd w:val="clear" w:color="auto" w:fill="D37800" w:themeFill="accent5" w:themeFillShade="BF"/>
      </w:tcPr>
    </w:tblStylePr>
    <w:tblStylePr w:type="band1Vert">
      <w:tblPr/>
      <w:tcPr>
        <w:shd w:val="clear" w:color="auto" w:fill="FFCE8D" w:themeFill="accent5" w:themeFillTint="7F"/>
      </w:tcPr>
    </w:tblStylePr>
    <w:tblStylePr w:type="band1Horz">
      <w:tblPr/>
      <w:tcPr>
        <w:shd w:val="clear" w:color="auto" w:fill="FFCE8D" w:themeFill="accent5" w:themeFillTint="7F"/>
      </w:tcPr>
    </w:tblStylePr>
  </w:style>
  <w:style w:type="table" w:styleId="ColourfulGridAccent6">
    <w:name w:val="Colorful Grid Accent 6"/>
    <w:basedOn w:val="TableNormal"/>
    <w:uiPriority w:val="73"/>
    <w:semiHidden/>
    <w:rsid w:val="0058629F"/>
    <w:pPr>
      <w:spacing w:line="240" w:lineRule="auto"/>
    </w:pPr>
    <w:tblPr>
      <w:tblStyleRowBandSize w:val="1"/>
      <w:tblStyleColBandSize w:val="1"/>
      <w:tblBorders>
        <w:insideH w:val="single" w:sz="4" w:space="0" w:color="FFFFFF" w:themeColor="background1"/>
      </w:tblBorders>
    </w:tblPr>
    <w:tcPr>
      <w:shd w:val="clear" w:color="auto" w:fill="FBFFC5" w:themeFill="accent6" w:themeFillTint="33"/>
    </w:tcPr>
    <w:tblStylePr w:type="firstRow">
      <w:rPr>
        <w:b/>
        <w:bCs/>
      </w:rPr>
      <w:tblPr/>
      <w:tcPr>
        <w:shd w:val="clear" w:color="auto" w:fill="F7FF8B" w:themeFill="accent6" w:themeFillTint="66"/>
      </w:tcPr>
    </w:tblStylePr>
    <w:tblStylePr w:type="lastRow">
      <w:rPr>
        <w:b/>
        <w:bCs/>
        <w:color w:val="000000" w:themeColor="text1"/>
      </w:rPr>
      <w:tblPr/>
      <w:tcPr>
        <w:shd w:val="clear" w:color="auto" w:fill="F7FF8B" w:themeFill="accent6" w:themeFillTint="66"/>
      </w:tcPr>
    </w:tblStylePr>
    <w:tblStylePr w:type="firstCol">
      <w:rPr>
        <w:color w:val="FFFFFF" w:themeColor="background1"/>
      </w:rPr>
      <w:tblPr/>
      <w:tcPr>
        <w:shd w:val="clear" w:color="auto" w:fill="99A400" w:themeFill="accent6" w:themeFillShade="BF"/>
      </w:tcPr>
    </w:tblStylePr>
    <w:tblStylePr w:type="lastCol">
      <w:rPr>
        <w:color w:val="FFFFFF" w:themeColor="background1"/>
      </w:rPr>
      <w:tblPr/>
      <w:tcPr>
        <w:shd w:val="clear" w:color="auto" w:fill="99A400" w:themeFill="accent6" w:themeFillShade="BF"/>
      </w:tcPr>
    </w:tblStylePr>
    <w:tblStylePr w:type="band1Vert">
      <w:tblPr/>
      <w:tcPr>
        <w:shd w:val="clear" w:color="auto" w:fill="F5FF6E" w:themeFill="accent6" w:themeFillTint="7F"/>
      </w:tcPr>
    </w:tblStylePr>
    <w:tblStylePr w:type="band1Horz">
      <w:tblPr/>
      <w:tcPr>
        <w:shd w:val="clear" w:color="auto" w:fill="F5FF6E" w:themeFill="accent6" w:themeFillTint="7F"/>
      </w:tcPr>
    </w:tblStylePr>
  </w:style>
  <w:style w:type="table" w:styleId="ColourfulList">
    <w:name w:val="Colorful List"/>
    <w:basedOn w:val="TableNormal"/>
    <w:uiPriority w:val="72"/>
    <w:semiHidden/>
    <w:rsid w:val="0058629F"/>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BD1CF" w:themeFill="accent2" w:themeFillShade="CC"/>
      </w:tcPr>
    </w:tblStylePr>
    <w:tblStylePr w:type="lastRow">
      <w:rPr>
        <w:b/>
        <w:bCs/>
        <w:color w:val="8BD1C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rsid w:val="0058629F"/>
    <w:pPr>
      <w:spacing w:line="240" w:lineRule="auto"/>
    </w:pPr>
    <w:tblPr>
      <w:tblStyleRowBandSize w:val="1"/>
      <w:tblStyleColBandSize w:val="1"/>
    </w:tblPr>
    <w:tcPr>
      <w:shd w:val="clear" w:color="auto" w:fill="ECF9FA" w:themeFill="accent1" w:themeFillTint="19"/>
    </w:tcPr>
    <w:tblStylePr w:type="firstRow">
      <w:rPr>
        <w:b/>
        <w:bCs/>
        <w:color w:val="FFFFFF" w:themeColor="background1"/>
      </w:rPr>
      <w:tblPr/>
      <w:tcPr>
        <w:tcBorders>
          <w:bottom w:val="single" w:sz="12" w:space="0" w:color="FFFFFF" w:themeColor="background1"/>
        </w:tcBorders>
        <w:shd w:val="clear" w:color="auto" w:fill="8BD1CF" w:themeFill="accent2" w:themeFillShade="CC"/>
      </w:tcPr>
    </w:tblStylePr>
    <w:tblStylePr w:type="lastRow">
      <w:rPr>
        <w:b/>
        <w:bCs/>
        <w:color w:val="8BD1C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F1F2" w:themeFill="accent1" w:themeFillTint="3F"/>
      </w:tcPr>
    </w:tblStylePr>
    <w:tblStylePr w:type="band1Horz">
      <w:tblPr/>
      <w:tcPr>
        <w:shd w:val="clear" w:color="auto" w:fill="DAF3F5" w:themeFill="accent1" w:themeFillTint="33"/>
      </w:tcPr>
    </w:tblStylePr>
  </w:style>
  <w:style w:type="table" w:styleId="ColourfulListAccent2">
    <w:name w:val="Colorful List Accent 2"/>
    <w:basedOn w:val="TableNormal"/>
    <w:uiPriority w:val="72"/>
    <w:semiHidden/>
    <w:rsid w:val="0058629F"/>
    <w:pPr>
      <w:spacing w:line="240" w:lineRule="auto"/>
    </w:pPr>
    <w:tblPr>
      <w:tblStyleRowBandSize w:val="1"/>
      <w:tblStyleColBandSize w:val="1"/>
    </w:tblPr>
    <w:tcPr>
      <w:shd w:val="clear" w:color="auto" w:fill="F9FDFC" w:themeFill="accent2" w:themeFillTint="19"/>
    </w:tcPr>
    <w:tblStylePr w:type="firstRow">
      <w:rPr>
        <w:b/>
        <w:bCs/>
        <w:color w:val="FFFFFF" w:themeColor="background1"/>
      </w:rPr>
      <w:tblPr/>
      <w:tcPr>
        <w:tcBorders>
          <w:bottom w:val="single" w:sz="12" w:space="0" w:color="FFFFFF" w:themeColor="background1"/>
        </w:tcBorders>
        <w:shd w:val="clear" w:color="auto" w:fill="8BD1CF" w:themeFill="accent2" w:themeFillShade="CC"/>
      </w:tcPr>
    </w:tblStylePr>
    <w:tblStylePr w:type="lastRow">
      <w:rPr>
        <w:b/>
        <w:bCs/>
        <w:color w:val="8BD1C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1F9F9" w:themeFill="accent2" w:themeFillTint="3F"/>
      </w:tcPr>
    </w:tblStylePr>
    <w:tblStylePr w:type="band1Horz">
      <w:tblPr/>
      <w:tcPr>
        <w:shd w:val="clear" w:color="auto" w:fill="F4FAFA" w:themeFill="accent2" w:themeFillTint="33"/>
      </w:tcPr>
    </w:tblStylePr>
  </w:style>
  <w:style w:type="table" w:styleId="ColourfulListAccent3">
    <w:name w:val="Colorful List Accent 3"/>
    <w:basedOn w:val="TableNormal"/>
    <w:uiPriority w:val="72"/>
    <w:semiHidden/>
    <w:rsid w:val="0058629F"/>
    <w:pPr>
      <w:spacing w:line="240" w:lineRule="auto"/>
    </w:pPr>
    <w:tblPr>
      <w:tblStyleRowBandSize w:val="1"/>
      <w:tblStyleColBandSize w:val="1"/>
    </w:tblPr>
    <w:tcPr>
      <w:shd w:val="clear" w:color="auto" w:fill="E4DFF5" w:themeFill="accent3" w:themeFillTint="19"/>
    </w:tcPr>
    <w:tblStylePr w:type="firstRow">
      <w:rPr>
        <w:b/>
        <w:bCs/>
        <w:color w:val="FFFFFF" w:themeColor="background1"/>
      </w:rPr>
      <w:tblPr/>
      <w:tcPr>
        <w:tcBorders>
          <w:bottom w:val="single" w:sz="12" w:space="0" w:color="FFFFFF" w:themeColor="background1"/>
        </w:tcBorders>
        <w:shd w:val="clear" w:color="auto" w:fill="7F2929" w:themeFill="accent4" w:themeFillShade="CC"/>
      </w:tcPr>
    </w:tblStylePr>
    <w:tblStylePr w:type="lastRow">
      <w:rPr>
        <w:b/>
        <w:bCs/>
        <w:color w:val="7F2929"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3" w:themeFillTint="3F"/>
      </w:tcPr>
    </w:tblStylePr>
    <w:tblStylePr w:type="band1Horz">
      <w:tblPr/>
      <w:tcPr>
        <w:shd w:val="clear" w:color="auto" w:fill="C8BEEC" w:themeFill="accent3" w:themeFillTint="33"/>
      </w:tcPr>
    </w:tblStylePr>
  </w:style>
  <w:style w:type="table" w:styleId="ColourfulListAccent4">
    <w:name w:val="Colorful List Accent 4"/>
    <w:basedOn w:val="TableNormal"/>
    <w:uiPriority w:val="72"/>
    <w:semiHidden/>
    <w:rsid w:val="0058629F"/>
    <w:pPr>
      <w:spacing w:line="240" w:lineRule="auto"/>
    </w:pPr>
    <w:tblPr>
      <w:tblStyleRowBandSize w:val="1"/>
      <w:tblStyleColBandSize w:val="1"/>
    </w:tblPr>
    <w:tcPr>
      <w:shd w:val="clear" w:color="auto" w:fill="F7E8E8" w:themeFill="accent4" w:themeFillTint="19"/>
    </w:tcPr>
    <w:tblStylePr w:type="firstRow">
      <w:rPr>
        <w:b/>
        <w:bCs/>
        <w:color w:val="FFFFFF" w:themeColor="background1"/>
      </w:rPr>
      <w:tblPr/>
      <w:tcPr>
        <w:tcBorders>
          <w:bottom w:val="single" w:sz="12" w:space="0" w:color="FFFFFF" w:themeColor="background1"/>
        </w:tcBorders>
        <w:shd w:val="clear" w:color="auto" w:fill="191038" w:themeFill="accent3" w:themeFillShade="CC"/>
      </w:tcPr>
    </w:tblStylePr>
    <w:tblStylePr w:type="lastRow">
      <w:rPr>
        <w:b/>
        <w:bCs/>
        <w:color w:val="191038"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C7C7" w:themeFill="accent4" w:themeFillTint="3F"/>
      </w:tcPr>
    </w:tblStylePr>
    <w:tblStylePr w:type="band1Horz">
      <w:tblPr/>
      <w:tcPr>
        <w:shd w:val="clear" w:color="auto" w:fill="F0D1D1" w:themeFill="accent4" w:themeFillTint="33"/>
      </w:tcPr>
    </w:tblStylePr>
  </w:style>
  <w:style w:type="table" w:styleId="ColourfulListAccent5">
    <w:name w:val="Colorful List Accent 5"/>
    <w:basedOn w:val="TableNormal"/>
    <w:uiPriority w:val="72"/>
    <w:semiHidden/>
    <w:rsid w:val="0058629F"/>
    <w:pPr>
      <w:spacing w:line="240" w:lineRule="auto"/>
    </w:pPr>
    <w:tblPr>
      <w:tblStyleRowBandSize w:val="1"/>
      <w:tblStyleColBandSize w:val="1"/>
    </w:tblPr>
    <w:tcPr>
      <w:shd w:val="clear" w:color="auto" w:fill="FFF5E8" w:themeFill="accent5" w:themeFillTint="19"/>
    </w:tcPr>
    <w:tblStylePr w:type="firstRow">
      <w:rPr>
        <w:b/>
        <w:bCs/>
        <w:color w:val="FFFFFF" w:themeColor="background1"/>
      </w:rPr>
      <w:tblPr/>
      <w:tcPr>
        <w:tcBorders>
          <w:bottom w:val="single" w:sz="12" w:space="0" w:color="FFFFFF" w:themeColor="background1"/>
        </w:tcBorders>
        <w:shd w:val="clear" w:color="auto" w:fill="A4B000" w:themeFill="accent6" w:themeFillShade="CC"/>
      </w:tcPr>
    </w:tblStylePr>
    <w:tblStylePr w:type="lastRow">
      <w:rPr>
        <w:b/>
        <w:bCs/>
        <w:color w:val="A4B0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6C6" w:themeFill="accent5" w:themeFillTint="3F"/>
      </w:tcPr>
    </w:tblStylePr>
    <w:tblStylePr w:type="band1Horz">
      <w:tblPr/>
      <w:tcPr>
        <w:shd w:val="clear" w:color="auto" w:fill="FFEBD1" w:themeFill="accent5" w:themeFillTint="33"/>
      </w:tcPr>
    </w:tblStylePr>
  </w:style>
  <w:style w:type="table" w:styleId="ColourfulListAccent6">
    <w:name w:val="Colorful List Accent 6"/>
    <w:basedOn w:val="TableNormal"/>
    <w:uiPriority w:val="72"/>
    <w:semiHidden/>
    <w:rsid w:val="0058629F"/>
    <w:pPr>
      <w:spacing w:line="240" w:lineRule="auto"/>
    </w:pPr>
    <w:tblPr>
      <w:tblStyleRowBandSize w:val="1"/>
      <w:tblStyleColBandSize w:val="1"/>
    </w:tblPr>
    <w:tcPr>
      <w:shd w:val="clear" w:color="auto" w:fill="FDFFE2" w:themeFill="accent6" w:themeFillTint="19"/>
    </w:tcPr>
    <w:tblStylePr w:type="firstRow">
      <w:rPr>
        <w:b/>
        <w:bCs/>
        <w:color w:val="FFFFFF" w:themeColor="background1"/>
      </w:rPr>
      <w:tblPr/>
      <w:tcPr>
        <w:tcBorders>
          <w:bottom w:val="single" w:sz="12" w:space="0" w:color="FFFFFF" w:themeColor="background1"/>
        </w:tcBorders>
        <w:shd w:val="clear" w:color="auto" w:fill="E18100" w:themeFill="accent5" w:themeFillShade="CC"/>
      </w:tcPr>
    </w:tblStylePr>
    <w:tblStylePr w:type="lastRow">
      <w:rPr>
        <w:b/>
        <w:bCs/>
        <w:color w:val="E1810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7" w:themeFill="accent6" w:themeFillTint="3F"/>
      </w:tcPr>
    </w:tblStylePr>
    <w:tblStylePr w:type="band1Horz">
      <w:tblPr/>
      <w:tcPr>
        <w:shd w:val="clear" w:color="auto" w:fill="FBFFC5" w:themeFill="accent6" w:themeFillTint="33"/>
      </w:tcPr>
    </w:tblStylePr>
  </w:style>
  <w:style w:type="table" w:styleId="ColourfulShading">
    <w:name w:val="Colorful Shading"/>
    <w:basedOn w:val="TableNormal"/>
    <w:uiPriority w:val="71"/>
    <w:semiHidden/>
    <w:rsid w:val="0058629F"/>
    <w:pPr>
      <w:spacing w:line="240" w:lineRule="auto"/>
    </w:pPr>
    <w:tblPr>
      <w:tblStyleRowBandSize w:val="1"/>
      <w:tblStyleColBandSize w:val="1"/>
      <w:tblBorders>
        <w:top w:val="single" w:sz="24" w:space="0" w:color="CAEAE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AEAE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rsid w:val="0058629F"/>
    <w:pPr>
      <w:spacing w:line="240" w:lineRule="auto"/>
    </w:pPr>
    <w:tblPr>
      <w:tblStyleRowBandSize w:val="1"/>
      <w:tblStyleColBandSize w:val="1"/>
      <w:tblBorders>
        <w:top w:val="single" w:sz="24" w:space="0" w:color="CAEAE9" w:themeColor="accent2"/>
        <w:left w:val="single" w:sz="4" w:space="0" w:color="46C8CD" w:themeColor="accent1"/>
        <w:bottom w:val="single" w:sz="4" w:space="0" w:color="46C8CD" w:themeColor="accent1"/>
        <w:right w:val="single" w:sz="4" w:space="0" w:color="46C8CD" w:themeColor="accent1"/>
        <w:insideH w:val="single" w:sz="4" w:space="0" w:color="FFFFFF" w:themeColor="background1"/>
        <w:insideV w:val="single" w:sz="4" w:space="0" w:color="FFFFFF" w:themeColor="background1"/>
      </w:tblBorders>
    </w:tblPr>
    <w:tcPr>
      <w:shd w:val="clear" w:color="auto" w:fill="ECF9FA" w:themeFill="accent1" w:themeFillTint="19"/>
    </w:tcPr>
    <w:tblStylePr w:type="firstRow">
      <w:rPr>
        <w:b/>
        <w:bCs/>
      </w:rPr>
      <w:tblPr/>
      <w:tcPr>
        <w:tcBorders>
          <w:top w:val="nil"/>
          <w:left w:val="nil"/>
          <w:bottom w:val="single" w:sz="24" w:space="0" w:color="CAEAE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37E81" w:themeFill="accent1" w:themeFillShade="99"/>
      </w:tcPr>
    </w:tblStylePr>
    <w:tblStylePr w:type="firstCol">
      <w:rPr>
        <w:color w:val="FFFFFF" w:themeColor="background1"/>
      </w:rPr>
      <w:tblPr/>
      <w:tcPr>
        <w:tcBorders>
          <w:top w:val="nil"/>
          <w:left w:val="nil"/>
          <w:bottom w:val="nil"/>
          <w:right w:val="nil"/>
          <w:insideH w:val="single" w:sz="4" w:space="0" w:color="237E81" w:themeColor="accent1" w:themeShade="99"/>
          <w:insideV w:val="nil"/>
        </w:tcBorders>
        <w:shd w:val="clear" w:color="auto" w:fill="237E8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37E81" w:themeFill="accent1" w:themeFillShade="99"/>
      </w:tcPr>
    </w:tblStylePr>
    <w:tblStylePr w:type="band1Vert">
      <w:tblPr/>
      <w:tcPr>
        <w:shd w:val="clear" w:color="auto" w:fill="B5E8EB" w:themeFill="accent1" w:themeFillTint="66"/>
      </w:tcPr>
    </w:tblStylePr>
    <w:tblStylePr w:type="band1Horz">
      <w:tblPr/>
      <w:tcPr>
        <w:shd w:val="clear" w:color="auto" w:fill="A2E3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rsid w:val="0058629F"/>
    <w:pPr>
      <w:spacing w:line="240" w:lineRule="auto"/>
    </w:pPr>
    <w:tblPr>
      <w:tblStyleRowBandSize w:val="1"/>
      <w:tblStyleColBandSize w:val="1"/>
      <w:tblBorders>
        <w:top w:val="single" w:sz="24" w:space="0" w:color="CAEAE9" w:themeColor="accent2"/>
        <w:left w:val="single" w:sz="4" w:space="0" w:color="CAEAE9" w:themeColor="accent2"/>
        <w:bottom w:val="single" w:sz="4" w:space="0" w:color="CAEAE9" w:themeColor="accent2"/>
        <w:right w:val="single" w:sz="4" w:space="0" w:color="CAEAE9" w:themeColor="accent2"/>
        <w:insideH w:val="single" w:sz="4" w:space="0" w:color="FFFFFF" w:themeColor="background1"/>
        <w:insideV w:val="single" w:sz="4" w:space="0" w:color="FFFFFF" w:themeColor="background1"/>
      </w:tblBorders>
    </w:tblPr>
    <w:tcPr>
      <w:shd w:val="clear" w:color="auto" w:fill="F9FDFC" w:themeFill="accent2" w:themeFillTint="19"/>
    </w:tcPr>
    <w:tblStylePr w:type="firstRow">
      <w:rPr>
        <w:b/>
        <w:bCs/>
      </w:rPr>
      <w:tblPr/>
      <w:tcPr>
        <w:tcBorders>
          <w:top w:val="nil"/>
          <w:left w:val="nil"/>
          <w:bottom w:val="single" w:sz="24" w:space="0" w:color="CAEAE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B8B5" w:themeFill="accent2" w:themeFillShade="99"/>
      </w:tcPr>
    </w:tblStylePr>
    <w:tblStylePr w:type="firstCol">
      <w:rPr>
        <w:color w:val="FFFFFF" w:themeColor="background1"/>
      </w:rPr>
      <w:tblPr/>
      <w:tcPr>
        <w:tcBorders>
          <w:top w:val="nil"/>
          <w:left w:val="nil"/>
          <w:bottom w:val="nil"/>
          <w:right w:val="nil"/>
          <w:insideH w:val="single" w:sz="4" w:space="0" w:color="4CB8B5" w:themeColor="accent2" w:themeShade="99"/>
          <w:insideV w:val="nil"/>
        </w:tcBorders>
        <w:shd w:val="clear" w:color="auto" w:fill="4CB8B5"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CB8B5" w:themeFill="accent2" w:themeFillShade="99"/>
      </w:tcPr>
    </w:tblStylePr>
    <w:tblStylePr w:type="band1Vert">
      <w:tblPr/>
      <w:tcPr>
        <w:shd w:val="clear" w:color="auto" w:fill="E9F6F6" w:themeFill="accent2" w:themeFillTint="66"/>
      </w:tcPr>
    </w:tblStylePr>
    <w:tblStylePr w:type="band1Horz">
      <w:tblPr/>
      <w:tcPr>
        <w:shd w:val="clear" w:color="auto" w:fill="E4F4F3"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rsid w:val="0058629F"/>
    <w:pPr>
      <w:spacing w:line="240" w:lineRule="auto"/>
    </w:pPr>
    <w:tblPr>
      <w:tblStyleRowBandSize w:val="1"/>
      <w:tblStyleColBandSize w:val="1"/>
      <w:tblBorders>
        <w:top w:val="single" w:sz="24" w:space="0" w:color="9F3434" w:themeColor="accent4"/>
        <w:left w:val="single" w:sz="4" w:space="0" w:color="201547" w:themeColor="accent3"/>
        <w:bottom w:val="single" w:sz="4" w:space="0" w:color="201547" w:themeColor="accent3"/>
        <w:right w:val="single" w:sz="4" w:space="0" w:color="201547" w:themeColor="accent3"/>
        <w:insideH w:val="single" w:sz="4" w:space="0" w:color="FFFFFF" w:themeColor="background1"/>
        <w:insideV w:val="single" w:sz="4" w:space="0" w:color="FFFFFF" w:themeColor="background1"/>
      </w:tblBorders>
    </w:tblPr>
    <w:tcPr>
      <w:shd w:val="clear" w:color="auto" w:fill="E4DFF5" w:themeFill="accent3" w:themeFillTint="19"/>
    </w:tcPr>
    <w:tblStylePr w:type="firstRow">
      <w:rPr>
        <w:b/>
        <w:bCs/>
      </w:rPr>
      <w:tblPr/>
      <w:tcPr>
        <w:tcBorders>
          <w:top w:val="nil"/>
          <w:left w:val="nil"/>
          <w:bottom w:val="single" w:sz="24" w:space="0" w:color="9F3434"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3" w:themeFillShade="99"/>
      </w:tcPr>
    </w:tblStylePr>
    <w:tblStylePr w:type="firstCol">
      <w:rPr>
        <w:color w:val="FFFFFF" w:themeColor="background1"/>
      </w:rPr>
      <w:tblPr/>
      <w:tcPr>
        <w:tcBorders>
          <w:top w:val="nil"/>
          <w:left w:val="nil"/>
          <w:bottom w:val="nil"/>
          <w:right w:val="nil"/>
          <w:insideH w:val="single" w:sz="4" w:space="0" w:color="130C2A" w:themeColor="accent3" w:themeShade="99"/>
          <w:insideV w:val="nil"/>
        </w:tcBorders>
        <w:shd w:val="clear" w:color="auto" w:fill="130C2A"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3" w:themeFillShade="99"/>
      </w:tcPr>
    </w:tblStylePr>
    <w:tblStylePr w:type="band1Vert">
      <w:tblPr/>
      <w:tcPr>
        <w:shd w:val="clear" w:color="auto" w:fill="917DD8" w:themeFill="accent3" w:themeFillTint="66"/>
      </w:tcPr>
    </w:tblStylePr>
    <w:tblStylePr w:type="band1Horz">
      <w:tblPr/>
      <w:tcPr>
        <w:shd w:val="clear" w:color="auto" w:fill="775ECF" w:themeFill="accent3" w:themeFillTint="7F"/>
      </w:tcPr>
    </w:tblStylePr>
  </w:style>
  <w:style w:type="table" w:styleId="ColourfulShadingAccent4">
    <w:name w:val="Colorful Shading Accent 4"/>
    <w:basedOn w:val="TableNormal"/>
    <w:uiPriority w:val="71"/>
    <w:semiHidden/>
    <w:rsid w:val="0058629F"/>
    <w:pPr>
      <w:spacing w:line="240" w:lineRule="auto"/>
    </w:pPr>
    <w:tblPr>
      <w:tblStyleRowBandSize w:val="1"/>
      <w:tblStyleColBandSize w:val="1"/>
      <w:tblBorders>
        <w:top w:val="single" w:sz="24" w:space="0" w:color="201547" w:themeColor="accent3"/>
        <w:left w:val="single" w:sz="4" w:space="0" w:color="9F3434" w:themeColor="accent4"/>
        <w:bottom w:val="single" w:sz="4" w:space="0" w:color="9F3434" w:themeColor="accent4"/>
        <w:right w:val="single" w:sz="4" w:space="0" w:color="9F3434" w:themeColor="accent4"/>
        <w:insideH w:val="single" w:sz="4" w:space="0" w:color="FFFFFF" w:themeColor="background1"/>
        <w:insideV w:val="single" w:sz="4" w:space="0" w:color="FFFFFF" w:themeColor="background1"/>
      </w:tblBorders>
    </w:tblPr>
    <w:tcPr>
      <w:shd w:val="clear" w:color="auto" w:fill="F7E8E8" w:themeFill="accent4" w:themeFillTint="19"/>
    </w:tcPr>
    <w:tblStylePr w:type="firstRow">
      <w:rPr>
        <w:b/>
        <w:bCs/>
      </w:rPr>
      <w:tblPr/>
      <w:tcPr>
        <w:tcBorders>
          <w:top w:val="nil"/>
          <w:left w:val="nil"/>
          <w:bottom w:val="single" w:sz="24" w:space="0" w:color="20154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F1F" w:themeFill="accent4" w:themeFillShade="99"/>
      </w:tcPr>
    </w:tblStylePr>
    <w:tblStylePr w:type="firstCol">
      <w:rPr>
        <w:color w:val="FFFFFF" w:themeColor="background1"/>
      </w:rPr>
      <w:tblPr/>
      <w:tcPr>
        <w:tcBorders>
          <w:top w:val="nil"/>
          <w:left w:val="nil"/>
          <w:bottom w:val="nil"/>
          <w:right w:val="nil"/>
          <w:insideH w:val="single" w:sz="4" w:space="0" w:color="5F1F1F" w:themeColor="accent4" w:themeShade="99"/>
          <w:insideV w:val="nil"/>
        </w:tcBorders>
        <w:shd w:val="clear" w:color="auto" w:fill="5F1F1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F1F1F" w:themeFill="accent4" w:themeFillShade="99"/>
      </w:tcPr>
    </w:tblStylePr>
    <w:tblStylePr w:type="band1Vert">
      <w:tblPr/>
      <w:tcPr>
        <w:shd w:val="clear" w:color="auto" w:fill="E1A4A4" w:themeFill="accent4" w:themeFillTint="66"/>
      </w:tcPr>
    </w:tblStylePr>
    <w:tblStylePr w:type="band1Horz">
      <w:tblPr/>
      <w:tcPr>
        <w:shd w:val="clear" w:color="auto" w:fill="DA8E8E"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rsid w:val="0058629F"/>
    <w:pPr>
      <w:spacing w:line="240" w:lineRule="auto"/>
    </w:pPr>
    <w:tblPr>
      <w:tblStyleRowBandSize w:val="1"/>
      <w:tblStyleColBandSize w:val="1"/>
      <w:tblBorders>
        <w:top w:val="single" w:sz="24" w:space="0" w:color="CEDC00" w:themeColor="accent6"/>
        <w:left w:val="single" w:sz="4" w:space="0" w:color="FF9E1B" w:themeColor="accent5"/>
        <w:bottom w:val="single" w:sz="4" w:space="0" w:color="FF9E1B" w:themeColor="accent5"/>
        <w:right w:val="single" w:sz="4" w:space="0" w:color="FF9E1B" w:themeColor="accent5"/>
        <w:insideH w:val="single" w:sz="4" w:space="0" w:color="FFFFFF" w:themeColor="background1"/>
        <w:insideV w:val="single" w:sz="4" w:space="0" w:color="FFFFFF" w:themeColor="background1"/>
      </w:tblBorders>
    </w:tblPr>
    <w:tcPr>
      <w:shd w:val="clear" w:color="auto" w:fill="FFF5E8" w:themeFill="accent5" w:themeFillTint="19"/>
    </w:tcPr>
    <w:tblStylePr w:type="firstRow">
      <w:rPr>
        <w:b/>
        <w:bCs/>
      </w:rPr>
      <w:tblPr/>
      <w:tcPr>
        <w:tcBorders>
          <w:top w:val="nil"/>
          <w:left w:val="nil"/>
          <w:bottom w:val="single" w:sz="24" w:space="0" w:color="CEDC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6000" w:themeFill="accent5" w:themeFillShade="99"/>
      </w:tcPr>
    </w:tblStylePr>
    <w:tblStylePr w:type="firstCol">
      <w:rPr>
        <w:color w:val="FFFFFF" w:themeColor="background1"/>
      </w:rPr>
      <w:tblPr/>
      <w:tcPr>
        <w:tcBorders>
          <w:top w:val="nil"/>
          <w:left w:val="nil"/>
          <w:bottom w:val="nil"/>
          <w:right w:val="nil"/>
          <w:insideH w:val="single" w:sz="4" w:space="0" w:color="A96000" w:themeColor="accent5" w:themeShade="99"/>
          <w:insideV w:val="nil"/>
        </w:tcBorders>
        <w:shd w:val="clear" w:color="auto" w:fill="A960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A96000" w:themeFill="accent5" w:themeFillShade="99"/>
      </w:tcPr>
    </w:tblStylePr>
    <w:tblStylePr w:type="band1Vert">
      <w:tblPr/>
      <w:tcPr>
        <w:shd w:val="clear" w:color="auto" w:fill="FFD7A3" w:themeFill="accent5" w:themeFillTint="66"/>
      </w:tcPr>
    </w:tblStylePr>
    <w:tblStylePr w:type="band1Horz">
      <w:tblPr/>
      <w:tcPr>
        <w:shd w:val="clear" w:color="auto" w:fill="FFCE8D"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rsid w:val="0058629F"/>
    <w:pPr>
      <w:spacing w:line="240" w:lineRule="auto"/>
    </w:pPr>
    <w:tblPr>
      <w:tblStyleRowBandSize w:val="1"/>
      <w:tblStyleColBandSize w:val="1"/>
      <w:tblBorders>
        <w:top w:val="single" w:sz="24" w:space="0" w:color="FF9E1B" w:themeColor="accent5"/>
        <w:left w:val="single" w:sz="4" w:space="0" w:color="CEDC00" w:themeColor="accent6"/>
        <w:bottom w:val="single" w:sz="4" w:space="0" w:color="CEDC00" w:themeColor="accent6"/>
        <w:right w:val="single" w:sz="4" w:space="0" w:color="CEDC00" w:themeColor="accent6"/>
        <w:insideH w:val="single" w:sz="4" w:space="0" w:color="FFFFFF" w:themeColor="background1"/>
        <w:insideV w:val="single" w:sz="4" w:space="0" w:color="FFFFFF" w:themeColor="background1"/>
      </w:tblBorders>
    </w:tblPr>
    <w:tcPr>
      <w:shd w:val="clear" w:color="auto" w:fill="FDFFE2" w:themeFill="accent6" w:themeFillTint="19"/>
    </w:tcPr>
    <w:tblStylePr w:type="firstRow">
      <w:rPr>
        <w:b/>
        <w:bCs/>
      </w:rPr>
      <w:tblPr/>
      <w:tcPr>
        <w:tcBorders>
          <w:top w:val="nil"/>
          <w:left w:val="nil"/>
          <w:bottom w:val="single" w:sz="24" w:space="0" w:color="FF9E1B"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B8400" w:themeFill="accent6" w:themeFillShade="99"/>
      </w:tcPr>
    </w:tblStylePr>
    <w:tblStylePr w:type="firstCol">
      <w:rPr>
        <w:color w:val="FFFFFF" w:themeColor="background1"/>
      </w:rPr>
      <w:tblPr/>
      <w:tcPr>
        <w:tcBorders>
          <w:top w:val="nil"/>
          <w:left w:val="nil"/>
          <w:bottom w:val="nil"/>
          <w:right w:val="nil"/>
          <w:insideH w:val="single" w:sz="4" w:space="0" w:color="7B8400" w:themeColor="accent6" w:themeShade="99"/>
          <w:insideV w:val="nil"/>
        </w:tcBorders>
        <w:shd w:val="clear" w:color="auto" w:fill="7B84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B8400" w:themeFill="accent6" w:themeFillShade="99"/>
      </w:tcPr>
    </w:tblStylePr>
    <w:tblStylePr w:type="band1Vert">
      <w:tblPr/>
      <w:tcPr>
        <w:shd w:val="clear" w:color="auto" w:fill="F7FF8B" w:themeFill="accent6" w:themeFillTint="66"/>
      </w:tcPr>
    </w:tblStylePr>
    <w:tblStylePr w:type="band1Horz">
      <w:tblPr/>
      <w:tcPr>
        <w:shd w:val="clear" w:color="auto" w:fill="F5FF6E"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58629F"/>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8629F"/>
    <w:pPr>
      <w:spacing w:line="240" w:lineRule="auto"/>
    </w:pPr>
    <w:rPr>
      <w:color w:val="FFFFFF" w:themeColor="background1"/>
    </w:rPr>
    <w:tblPr>
      <w:tblStyleRowBandSize w:val="1"/>
      <w:tblStyleColBandSize w:val="1"/>
    </w:tblPr>
    <w:tcPr>
      <w:shd w:val="clear" w:color="auto" w:fill="46C8C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D686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B9DA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B9DA1" w:themeFill="accent1" w:themeFillShade="BF"/>
      </w:tcPr>
    </w:tblStylePr>
    <w:tblStylePr w:type="band1Vert">
      <w:tblPr/>
      <w:tcPr>
        <w:tcBorders>
          <w:top w:val="nil"/>
          <w:left w:val="nil"/>
          <w:bottom w:val="nil"/>
          <w:right w:val="nil"/>
          <w:insideH w:val="nil"/>
          <w:insideV w:val="nil"/>
        </w:tcBorders>
        <w:shd w:val="clear" w:color="auto" w:fill="2B9DA1" w:themeFill="accent1" w:themeFillShade="BF"/>
      </w:tcPr>
    </w:tblStylePr>
    <w:tblStylePr w:type="band1Horz">
      <w:tblPr/>
      <w:tcPr>
        <w:tcBorders>
          <w:top w:val="nil"/>
          <w:left w:val="nil"/>
          <w:bottom w:val="nil"/>
          <w:right w:val="nil"/>
          <w:insideH w:val="nil"/>
          <w:insideV w:val="nil"/>
        </w:tcBorders>
        <w:shd w:val="clear" w:color="auto" w:fill="2B9DA1" w:themeFill="accent1" w:themeFillShade="BF"/>
      </w:tcPr>
    </w:tblStylePr>
  </w:style>
  <w:style w:type="table" w:styleId="DarkList-Accent2">
    <w:name w:val="Dark List Accent 2"/>
    <w:basedOn w:val="TableNormal"/>
    <w:uiPriority w:val="70"/>
    <w:semiHidden/>
    <w:rsid w:val="0058629F"/>
    <w:pPr>
      <w:spacing w:line="240" w:lineRule="auto"/>
    </w:pPr>
    <w:rPr>
      <w:color w:val="FFFFFF" w:themeColor="background1"/>
    </w:rPr>
    <w:tblPr>
      <w:tblStyleRowBandSize w:val="1"/>
      <w:tblStyleColBandSize w:val="1"/>
    </w:tblPr>
    <w:tcPr>
      <w:shd w:val="clear" w:color="auto" w:fill="CAEAE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D9B98"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BCBC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BCBC8" w:themeFill="accent2" w:themeFillShade="BF"/>
      </w:tcPr>
    </w:tblStylePr>
    <w:tblStylePr w:type="band1Vert">
      <w:tblPr/>
      <w:tcPr>
        <w:tcBorders>
          <w:top w:val="nil"/>
          <w:left w:val="nil"/>
          <w:bottom w:val="nil"/>
          <w:right w:val="nil"/>
          <w:insideH w:val="nil"/>
          <w:insideV w:val="nil"/>
        </w:tcBorders>
        <w:shd w:val="clear" w:color="auto" w:fill="7BCBC8" w:themeFill="accent2" w:themeFillShade="BF"/>
      </w:tcPr>
    </w:tblStylePr>
    <w:tblStylePr w:type="band1Horz">
      <w:tblPr/>
      <w:tcPr>
        <w:tcBorders>
          <w:top w:val="nil"/>
          <w:left w:val="nil"/>
          <w:bottom w:val="nil"/>
          <w:right w:val="nil"/>
          <w:insideH w:val="nil"/>
          <w:insideV w:val="nil"/>
        </w:tcBorders>
        <w:shd w:val="clear" w:color="auto" w:fill="7BCBC8" w:themeFill="accent2" w:themeFillShade="BF"/>
      </w:tcPr>
    </w:tblStylePr>
  </w:style>
  <w:style w:type="table" w:styleId="DarkList-Accent3">
    <w:name w:val="Dark List Accent 3"/>
    <w:basedOn w:val="TableNormal"/>
    <w:uiPriority w:val="70"/>
    <w:semiHidden/>
    <w:rsid w:val="0058629F"/>
    <w:pPr>
      <w:spacing w:line="240" w:lineRule="auto"/>
    </w:pPr>
    <w:rPr>
      <w:color w:val="FFFFFF" w:themeColor="background1"/>
    </w:rPr>
    <w:tblPr>
      <w:tblStyleRowBandSize w:val="1"/>
      <w:tblStyleColBandSize w:val="1"/>
    </w:tblPr>
    <w:tcPr>
      <w:shd w:val="clear" w:color="auto" w:fill="20154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3" w:themeFillShade="BF"/>
      </w:tcPr>
    </w:tblStylePr>
    <w:tblStylePr w:type="band1Vert">
      <w:tblPr/>
      <w:tcPr>
        <w:tcBorders>
          <w:top w:val="nil"/>
          <w:left w:val="nil"/>
          <w:bottom w:val="nil"/>
          <w:right w:val="nil"/>
          <w:insideH w:val="nil"/>
          <w:insideV w:val="nil"/>
        </w:tcBorders>
        <w:shd w:val="clear" w:color="auto" w:fill="170F34" w:themeFill="accent3" w:themeFillShade="BF"/>
      </w:tcPr>
    </w:tblStylePr>
    <w:tblStylePr w:type="band1Horz">
      <w:tblPr/>
      <w:tcPr>
        <w:tcBorders>
          <w:top w:val="nil"/>
          <w:left w:val="nil"/>
          <w:bottom w:val="nil"/>
          <w:right w:val="nil"/>
          <w:insideH w:val="nil"/>
          <w:insideV w:val="nil"/>
        </w:tcBorders>
        <w:shd w:val="clear" w:color="auto" w:fill="170F34" w:themeFill="accent3" w:themeFillShade="BF"/>
      </w:tcPr>
    </w:tblStylePr>
  </w:style>
  <w:style w:type="table" w:styleId="DarkList-Accent4">
    <w:name w:val="Dark List Accent 4"/>
    <w:basedOn w:val="TableNormal"/>
    <w:uiPriority w:val="70"/>
    <w:semiHidden/>
    <w:rsid w:val="0058629F"/>
    <w:pPr>
      <w:spacing w:line="240" w:lineRule="auto"/>
    </w:pPr>
    <w:rPr>
      <w:color w:val="FFFFFF" w:themeColor="background1"/>
    </w:rPr>
    <w:tblPr>
      <w:tblStyleRowBandSize w:val="1"/>
      <w:tblStyleColBandSize w:val="1"/>
    </w:tblPr>
    <w:tcPr>
      <w:shd w:val="clear" w:color="auto" w:fill="9F3434"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A1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772727"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772727" w:themeFill="accent4" w:themeFillShade="BF"/>
      </w:tcPr>
    </w:tblStylePr>
    <w:tblStylePr w:type="band1Vert">
      <w:tblPr/>
      <w:tcPr>
        <w:tcBorders>
          <w:top w:val="nil"/>
          <w:left w:val="nil"/>
          <w:bottom w:val="nil"/>
          <w:right w:val="nil"/>
          <w:insideH w:val="nil"/>
          <w:insideV w:val="nil"/>
        </w:tcBorders>
        <w:shd w:val="clear" w:color="auto" w:fill="772727" w:themeFill="accent4" w:themeFillShade="BF"/>
      </w:tcPr>
    </w:tblStylePr>
    <w:tblStylePr w:type="band1Horz">
      <w:tblPr/>
      <w:tcPr>
        <w:tcBorders>
          <w:top w:val="nil"/>
          <w:left w:val="nil"/>
          <w:bottom w:val="nil"/>
          <w:right w:val="nil"/>
          <w:insideH w:val="nil"/>
          <w:insideV w:val="nil"/>
        </w:tcBorders>
        <w:shd w:val="clear" w:color="auto" w:fill="772727" w:themeFill="accent4" w:themeFillShade="BF"/>
      </w:tcPr>
    </w:tblStylePr>
  </w:style>
  <w:style w:type="table" w:styleId="DarkList-Accent5">
    <w:name w:val="Dark List Accent 5"/>
    <w:basedOn w:val="TableNormal"/>
    <w:uiPriority w:val="70"/>
    <w:semiHidden/>
    <w:rsid w:val="0058629F"/>
    <w:pPr>
      <w:spacing w:line="240" w:lineRule="auto"/>
    </w:pPr>
    <w:rPr>
      <w:color w:val="FFFFFF" w:themeColor="background1"/>
    </w:rPr>
    <w:tblPr>
      <w:tblStyleRowBandSize w:val="1"/>
      <w:tblStyleColBandSize w:val="1"/>
    </w:tblPr>
    <w:tcPr>
      <w:shd w:val="clear" w:color="auto" w:fill="FF9E1B"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50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D378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D37800" w:themeFill="accent5" w:themeFillShade="BF"/>
      </w:tcPr>
    </w:tblStylePr>
    <w:tblStylePr w:type="band1Vert">
      <w:tblPr/>
      <w:tcPr>
        <w:tcBorders>
          <w:top w:val="nil"/>
          <w:left w:val="nil"/>
          <w:bottom w:val="nil"/>
          <w:right w:val="nil"/>
          <w:insideH w:val="nil"/>
          <w:insideV w:val="nil"/>
        </w:tcBorders>
        <w:shd w:val="clear" w:color="auto" w:fill="D37800" w:themeFill="accent5" w:themeFillShade="BF"/>
      </w:tcPr>
    </w:tblStylePr>
    <w:tblStylePr w:type="band1Horz">
      <w:tblPr/>
      <w:tcPr>
        <w:tcBorders>
          <w:top w:val="nil"/>
          <w:left w:val="nil"/>
          <w:bottom w:val="nil"/>
          <w:right w:val="nil"/>
          <w:insideH w:val="nil"/>
          <w:insideV w:val="nil"/>
        </w:tcBorders>
        <w:shd w:val="clear" w:color="auto" w:fill="D37800" w:themeFill="accent5" w:themeFillShade="BF"/>
      </w:tcPr>
    </w:tblStylePr>
  </w:style>
  <w:style w:type="table" w:styleId="DarkList-Accent6">
    <w:name w:val="Dark List Accent 6"/>
    <w:basedOn w:val="TableNormal"/>
    <w:uiPriority w:val="70"/>
    <w:semiHidden/>
    <w:rsid w:val="0058629F"/>
    <w:pPr>
      <w:spacing w:line="240" w:lineRule="auto"/>
    </w:pPr>
    <w:rPr>
      <w:color w:val="FFFFFF" w:themeColor="background1"/>
    </w:rPr>
    <w:tblPr>
      <w:tblStyleRowBandSize w:val="1"/>
      <w:tblStyleColBandSize w:val="1"/>
    </w:tblPr>
    <w:tcPr>
      <w:shd w:val="clear" w:color="auto" w:fill="CEDC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66D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9A4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9A400" w:themeFill="accent6" w:themeFillShade="BF"/>
      </w:tcPr>
    </w:tblStylePr>
    <w:tblStylePr w:type="band1Vert">
      <w:tblPr/>
      <w:tcPr>
        <w:tcBorders>
          <w:top w:val="nil"/>
          <w:left w:val="nil"/>
          <w:bottom w:val="nil"/>
          <w:right w:val="nil"/>
          <w:insideH w:val="nil"/>
          <w:insideV w:val="nil"/>
        </w:tcBorders>
        <w:shd w:val="clear" w:color="auto" w:fill="99A400" w:themeFill="accent6" w:themeFillShade="BF"/>
      </w:tcPr>
    </w:tblStylePr>
    <w:tblStylePr w:type="band1Horz">
      <w:tblPr/>
      <w:tcPr>
        <w:tcBorders>
          <w:top w:val="nil"/>
          <w:left w:val="nil"/>
          <w:bottom w:val="nil"/>
          <w:right w:val="nil"/>
          <w:insideH w:val="nil"/>
          <w:insideV w:val="nil"/>
        </w:tcBorders>
        <w:shd w:val="clear" w:color="auto" w:fill="99A400" w:themeFill="accent6" w:themeFillShade="BF"/>
      </w:tcPr>
    </w:tblStylePr>
  </w:style>
  <w:style w:type="table" w:styleId="GridTable1Light">
    <w:name w:val="Grid Table 1 Light"/>
    <w:basedOn w:val="TableNormal"/>
    <w:uiPriority w:val="46"/>
    <w:semiHidden/>
    <w:rsid w:val="0058629F"/>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pPr>
      <w:spacing w:line="240" w:lineRule="auto"/>
    </w:pPr>
    <w:tblPr>
      <w:tblStyleRowBandSize w:val="1"/>
      <w:tblStyleColBandSize w:val="1"/>
      <w:tblBorders>
        <w:top w:val="single" w:sz="4" w:space="0" w:color="B5E8EB" w:themeColor="accent1" w:themeTint="66"/>
        <w:left w:val="single" w:sz="4" w:space="0" w:color="B5E8EB" w:themeColor="accent1" w:themeTint="66"/>
        <w:bottom w:val="single" w:sz="4" w:space="0" w:color="B5E8EB" w:themeColor="accent1" w:themeTint="66"/>
        <w:right w:val="single" w:sz="4" w:space="0" w:color="B5E8EB" w:themeColor="accent1" w:themeTint="66"/>
        <w:insideH w:val="single" w:sz="4" w:space="0" w:color="B5E8EB" w:themeColor="accent1" w:themeTint="66"/>
        <w:insideV w:val="single" w:sz="4" w:space="0" w:color="B5E8EB" w:themeColor="accent1" w:themeTint="66"/>
      </w:tblBorders>
    </w:tblPr>
    <w:tblStylePr w:type="firstRow">
      <w:rPr>
        <w:b/>
        <w:bCs/>
      </w:rPr>
      <w:tblPr/>
      <w:tcPr>
        <w:tcBorders>
          <w:bottom w:val="single" w:sz="12" w:space="0" w:color="90DDE1" w:themeColor="accent1" w:themeTint="99"/>
        </w:tcBorders>
      </w:tcPr>
    </w:tblStylePr>
    <w:tblStylePr w:type="lastRow">
      <w:rPr>
        <w:b/>
        <w:bCs/>
      </w:rPr>
      <w:tblPr/>
      <w:tcPr>
        <w:tcBorders>
          <w:top w:val="double" w:sz="2" w:space="0" w:color="90DDE1"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pPr>
      <w:spacing w:line="240" w:lineRule="auto"/>
    </w:pPr>
    <w:tblPr>
      <w:tblStyleRowBandSize w:val="1"/>
      <w:tblStyleColBandSize w:val="1"/>
      <w:tblBorders>
        <w:top w:val="single" w:sz="4" w:space="0" w:color="E9F6F6" w:themeColor="accent2" w:themeTint="66"/>
        <w:left w:val="single" w:sz="4" w:space="0" w:color="E9F6F6" w:themeColor="accent2" w:themeTint="66"/>
        <w:bottom w:val="single" w:sz="4" w:space="0" w:color="E9F6F6" w:themeColor="accent2" w:themeTint="66"/>
        <w:right w:val="single" w:sz="4" w:space="0" w:color="E9F6F6" w:themeColor="accent2" w:themeTint="66"/>
        <w:insideH w:val="single" w:sz="4" w:space="0" w:color="E9F6F6" w:themeColor="accent2" w:themeTint="66"/>
        <w:insideV w:val="single" w:sz="4" w:space="0" w:color="E9F6F6" w:themeColor="accent2" w:themeTint="66"/>
      </w:tblBorders>
    </w:tblPr>
    <w:tblStylePr w:type="firstRow">
      <w:rPr>
        <w:b/>
        <w:bCs/>
      </w:rPr>
      <w:tblPr/>
      <w:tcPr>
        <w:tcBorders>
          <w:bottom w:val="single" w:sz="12" w:space="0" w:color="DFF2F1" w:themeColor="accent2" w:themeTint="99"/>
        </w:tcBorders>
      </w:tcPr>
    </w:tblStylePr>
    <w:tblStylePr w:type="lastRow">
      <w:rPr>
        <w:b/>
        <w:bCs/>
      </w:rPr>
      <w:tblPr/>
      <w:tcPr>
        <w:tcBorders>
          <w:top w:val="double" w:sz="2" w:space="0" w:color="DFF2F1"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pPr>
      <w:spacing w:line="240" w:lineRule="auto"/>
    </w:pPr>
    <w:tblPr>
      <w:tblStyleRowBandSize w:val="1"/>
      <w:tblStyleColBandSize w:val="1"/>
      <w:tblBorders>
        <w:top w:val="single" w:sz="4" w:space="0" w:color="917DD8" w:themeColor="accent3" w:themeTint="66"/>
        <w:left w:val="single" w:sz="4" w:space="0" w:color="917DD8" w:themeColor="accent3" w:themeTint="66"/>
        <w:bottom w:val="single" w:sz="4" w:space="0" w:color="917DD8" w:themeColor="accent3" w:themeTint="66"/>
        <w:right w:val="single" w:sz="4" w:space="0" w:color="917DD8" w:themeColor="accent3" w:themeTint="66"/>
        <w:insideH w:val="single" w:sz="4" w:space="0" w:color="917DD8" w:themeColor="accent3" w:themeTint="66"/>
        <w:insideV w:val="single" w:sz="4" w:space="0" w:color="917DD8" w:themeColor="accent3" w:themeTint="66"/>
      </w:tblBorders>
    </w:tblPr>
    <w:tblStylePr w:type="firstRow">
      <w:rPr>
        <w:b/>
        <w:bCs/>
      </w:rPr>
      <w:tblPr/>
      <w:tcPr>
        <w:tcBorders>
          <w:bottom w:val="single" w:sz="12" w:space="0" w:color="5B3DC5" w:themeColor="accent3" w:themeTint="99"/>
        </w:tcBorders>
      </w:tcPr>
    </w:tblStylePr>
    <w:tblStylePr w:type="lastRow">
      <w:rPr>
        <w:b/>
        <w:bCs/>
      </w:rPr>
      <w:tblPr/>
      <w:tcPr>
        <w:tcBorders>
          <w:top w:val="double" w:sz="2" w:space="0" w:color="5B3DC5"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pPr>
      <w:spacing w:line="240" w:lineRule="auto"/>
    </w:pPr>
    <w:tblPr>
      <w:tblStyleRowBandSize w:val="1"/>
      <w:tblStyleColBandSize w:val="1"/>
      <w:tblBorders>
        <w:top w:val="single" w:sz="4" w:space="0" w:color="E1A4A4" w:themeColor="accent4" w:themeTint="66"/>
        <w:left w:val="single" w:sz="4" w:space="0" w:color="E1A4A4" w:themeColor="accent4" w:themeTint="66"/>
        <w:bottom w:val="single" w:sz="4" w:space="0" w:color="E1A4A4" w:themeColor="accent4" w:themeTint="66"/>
        <w:right w:val="single" w:sz="4" w:space="0" w:color="E1A4A4" w:themeColor="accent4" w:themeTint="66"/>
        <w:insideH w:val="single" w:sz="4" w:space="0" w:color="E1A4A4" w:themeColor="accent4" w:themeTint="66"/>
        <w:insideV w:val="single" w:sz="4" w:space="0" w:color="E1A4A4" w:themeColor="accent4" w:themeTint="66"/>
      </w:tblBorders>
    </w:tblPr>
    <w:tblStylePr w:type="firstRow">
      <w:rPr>
        <w:b/>
        <w:bCs/>
      </w:rPr>
      <w:tblPr/>
      <w:tcPr>
        <w:tcBorders>
          <w:bottom w:val="single" w:sz="12" w:space="0" w:color="D27777" w:themeColor="accent4" w:themeTint="99"/>
        </w:tcBorders>
      </w:tcPr>
    </w:tblStylePr>
    <w:tblStylePr w:type="lastRow">
      <w:rPr>
        <w:b/>
        <w:bCs/>
      </w:rPr>
      <w:tblPr/>
      <w:tcPr>
        <w:tcBorders>
          <w:top w:val="double" w:sz="2" w:space="0" w:color="D2777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pPr>
      <w:spacing w:line="240" w:lineRule="auto"/>
    </w:pPr>
    <w:tblPr>
      <w:tblStyleRowBandSize w:val="1"/>
      <w:tblStyleColBandSize w:val="1"/>
      <w:tblBorders>
        <w:top w:val="single" w:sz="4" w:space="0" w:color="FFD7A3" w:themeColor="accent5" w:themeTint="66"/>
        <w:left w:val="single" w:sz="4" w:space="0" w:color="FFD7A3" w:themeColor="accent5" w:themeTint="66"/>
        <w:bottom w:val="single" w:sz="4" w:space="0" w:color="FFD7A3" w:themeColor="accent5" w:themeTint="66"/>
        <w:right w:val="single" w:sz="4" w:space="0" w:color="FFD7A3" w:themeColor="accent5" w:themeTint="66"/>
        <w:insideH w:val="single" w:sz="4" w:space="0" w:color="FFD7A3" w:themeColor="accent5" w:themeTint="66"/>
        <w:insideV w:val="single" w:sz="4" w:space="0" w:color="FFD7A3" w:themeColor="accent5" w:themeTint="66"/>
      </w:tblBorders>
    </w:tblPr>
    <w:tblStylePr w:type="firstRow">
      <w:rPr>
        <w:b/>
        <w:bCs/>
      </w:rPr>
      <w:tblPr/>
      <w:tcPr>
        <w:tcBorders>
          <w:bottom w:val="single" w:sz="12" w:space="0" w:color="FFC476" w:themeColor="accent5" w:themeTint="99"/>
        </w:tcBorders>
      </w:tcPr>
    </w:tblStylePr>
    <w:tblStylePr w:type="lastRow">
      <w:rPr>
        <w:b/>
        <w:bCs/>
      </w:rPr>
      <w:tblPr/>
      <w:tcPr>
        <w:tcBorders>
          <w:top w:val="double" w:sz="2" w:space="0" w:color="FFC476"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pPr>
      <w:spacing w:line="240" w:lineRule="auto"/>
    </w:pPr>
    <w:tblPr>
      <w:tblStyleRowBandSize w:val="1"/>
      <w:tblStyleColBandSize w:val="1"/>
      <w:tblBorders>
        <w:top w:val="single" w:sz="4" w:space="0" w:color="F7FF8B" w:themeColor="accent6" w:themeTint="66"/>
        <w:left w:val="single" w:sz="4" w:space="0" w:color="F7FF8B" w:themeColor="accent6" w:themeTint="66"/>
        <w:bottom w:val="single" w:sz="4" w:space="0" w:color="F7FF8B" w:themeColor="accent6" w:themeTint="66"/>
        <w:right w:val="single" w:sz="4" w:space="0" w:color="F7FF8B" w:themeColor="accent6" w:themeTint="66"/>
        <w:insideH w:val="single" w:sz="4" w:space="0" w:color="F7FF8B" w:themeColor="accent6" w:themeTint="66"/>
        <w:insideV w:val="single" w:sz="4" w:space="0" w:color="F7FF8B" w:themeColor="accent6" w:themeTint="66"/>
      </w:tblBorders>
    </w:tblPr>
    <w:tblStylePr w:type="firstRow">
      <w:rPr>
        <w:b/>
        <w:bCs/>
      </w:rPr>
      <w:tblPr/>
      <w:tcPr>
        <w:tcBorders>
          <w:bottom w:val="single" w:sz="12" w:space="0" w:color="F3FF51" w:themeColor="accent6" w:themeTint="99"/>
        </w:tcBorders>
      </w:tcPr>
    </w:tblStylePr>
    <w:tblStylePr w:type="lastRow">
      <w:rPr>
        <w:b/>
        <w:bCs/>
      </w:rPr>
      <w:tblPr/>
      <w:tcPr>
        <w:tcBorders>
          <w:top w:val="double" w:sz="2" w:space="0" w:color="F3FF51"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58629F"/>
    <w:pPr>
      <w:spacing w:line="240" w:lineRule="auto"/>
    </w:pPr>
    <w:tblPr>
      <w:tblStyleRowBandSize w:val="1"/>
      <w:tblStyleColBandSize w:val="1"/>
      <w:tblBorders>
        <w:top w:val="single" w:sz="2" w:space="0" w:color="90DDE1" w:themeColor="accent1" w:themeTint="99"/>
        <w:bottom w:val="single" w:sz="2" w:space="0" w:color="90DDE1" w:themeColor="accent1" w:themeTint="99"/>
        <w:insideH w:val="single" w:sz="2" w:space="0" w:color="90DDE1" w:themeColor="accent1" w:themeTint="99"/>
        <w:insideV w:val="single" w:sz="2" w:space="0" w:color="90DDE1" w:themeColor="accent1" w:themeTint="99"/>
      </w:tblBorders>
    </w:tblPr>
    <w:tblStylePr w:type="firstRow">
      <w:rPr>
        <w:b/>
        <w:bCs/>
      </w:rPr>
      <w:tblPr/>
      <w:tcPr>
        <w:tcBorders>
          <w:top w:val="nil"/>
          <w:bottom w:val="single" w:sz="12" w:space="0" w:color="90DDE1" w:themeColor="accent1" w:themeTint="99"/>
          <w:insideH w:val="nil"/>
          <w:insideV w:val="nil"/>
        </w:tcBorders>
        <w:shd w:val="clear" w:color="auto" w:fill="FFFFFF" w:themeFill="background1"/>
      </w:tcPr>
    </w:tblStylePr>
    <w:tblStylePr w:type="lastRow">
      <w:rPr>
        <w:b/>
        <w:bCs/>
      </w:rPr>
      <w:tblPr/>
      <w:tcPr>
        <w:tcBorders>
          <w:top w:val="double" w:sz="2" w:space="0" w:color="90DD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GridTable2-Accent2">
    <w:name w:val="Grid Table 2 Accent 2"/>
    <w:basedOn w:val="TableNormal"/>
    <w:uiPriority w:val="47"/>
    <w:semiHidden/>
    <w:rsid w:val="0058629F"/>
    <w:pPr>
      <w:spacing w:line="240" w:lineRule="auto"/>
    </w:pPr>
    <w:tblPr>
      <w:tblStyleRowBandSize w:val="1"/>
      <w:tblStyleColBandSize w:val="1"/>
      <w:tblBorders>
        <w:top w:val="single" w:sz="2" w:space="0" w:color="DFF2F1" w:themeColor="accent2" w:themeTint="99"/>
        <w:bottom w:val="single" w:sz="2" w:space="0" w:color="DFF2F1" w:themeColor="accent2" w:themeTint="99"/>
        <w:insideH w:val="single" w:sz="2" w:space="0" w:color="DFF2F1" w:themeColor="accent2" w:themeTint="99"/>
        <w:insideV w:val="single" w:sz="2" w:space="0" w:color="DFF2F1" w:themeColor="accent2" w:themeTint="99"/>
      </w:tblBorders>
    </w:tblPr>
    <w:tblStylePr w:type="firstRow">
      <w:rPr>
        <w:b/>
        <w:bCs/>
      </w:rPr>
      <w:tblPr/>
      <w:tcPr>
        <w:tcBorders>
          <w:top w:val="nil"/>
          <w:bottom w:val="single" w:sz="12" w:space="0" w:color="DFF2F1" w:themeColor="accent2" w:themeTint="99"/>
          <w:insideH w:val="nil"/>
          <w:insideV w:val="nil"/>
        </w:tcBorders>
        <w:shd w:val="clear" w:color="auto" w:fill="FFFFFF" w:themeFill="background1"/>
      </w:tcPr>
    </w:tblStylePr>
    <w:tblStylePr w:type="lastRow">
      <w:rPr>
        <w:b/>
        <w:bCs/>
      </w:rPr>
      <w:tblPr/>
      <w:tcPr>
        <w:tcBorders>
          <w:top w:val="double" w:sz="2" w:space="0" w:color="DFF2F1"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GridTable2-Accent3">
    <w:name w:val="Grid Table 2 Accent 3"/>
    <w:basedOn w:val="TableNormal"/>
    <w:uiPriority w:val="47"/>
    <w:semiHidden/>
    <w:rsid w:val="0058629F"/>
    <w:pPr>
      <w:spacing w:line="240" w:lineRule="auto"/>
    </w:pPr>
    <w:tblPr>
      <w:tblStyleRowBandSize w:val="1"/>
      <w:tblStyleColBandSize w:val="1"/>
      <w:tblBorders>
        <w:top w:val="single" w:sz="2" w:space="0" w:color="5B3DC5" w:themeColor="accent3" w:themeTint="99"/>
        <w:bottom w:val="single" w:sz="2" w:space="0" w:color="5B3DC5" w:themeColor="accent3" w:themeTint="99"/>
        <w:insideH w:val="single" w:sz="2" w:space="0" w:color="5B3DC5" w:themeColor="accent3" w:themeTint="99"/>
        <w:insideV w:val="single" w:sz="2" w:space="0" w:color="5B3DC5" w:themeColor="accent3" w:themeTint="99"/>
      </w:tblBorders>
    </w:tblPr>
    <w:tblStylePr w:type="firstRow">
      <w:rPr>
        <w:b/>
        <w:bCs/>
      </w:rPr>
      <w:tblPr/>
      <w:tcPr>
        <w:tcBorders>
          <w:top w:val="nil"/>
          <w:bottom w:val="single" w:sz="12" w:space="0" w:color="5B3DC5" w:themeColor="accent3" w:themeTint="99"/>
          <w:insideH w:val="nil"/>
          <w:insideV w:val="nil"/>
        </w:tcBorders>
        <w:shd w:val="clear" w:color="auto" w:fill="FFFFFF" w:themeFill="background1"/>
      </w:tcPr>
    </w:tblStylePr>
    <w:tblStylePr w:type="lastRow">
      <w:rPr>
        <w:b/>
        <w:bCs/>
      </w:rPr>
      <w:tblPr/>
      <w:tcPr>
        <w:tcBorders>
          <w:top w:val="double" w:sz="2" w:space="0" w:color="5B3DC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GridTable2-Accent4">
    <w:name w:val="Grid Table 2 Accent 4"/>
    <w:basedOn w:val="TableNormal"/>
    <w:uiPriority w:val="47"/>
    <w:semiHidden/>
    <w:rsid w:val="0058629F"/>
    <w:pPr>
      <w:spacing w:line="240" w:lineRule="auto"/>
    </w:pPr>
    <w:tblPr>
      <w:tblStyleRowBandSize w:val="1"/>
      <w:tblStyleColBandSize w:val="1"/>
      <w:tblBorders>
        <w:top w:val="single" w:sz="2" w:space="0" w:color="D27777" w:themeColor="accent4" w:themeTint="99"/>
        <w:bottom w:val="single" w:sz="2" w:space="0" w:color="D27777" w:themeColor="accent4" w:themeTint="99"/>
        <w:insideH w:val="single" w:sz="2" w:space="0" w:color="D27777" w:themeColor="accent4" w:themeTint="99"/>
        <w:insideV w:val="single" w:sz="2" w:space="0" w:color="D27777" w:themeColor="accent4" w:themeTint="99"/>
      </w:tblBorders>
    </w:tblPr>
    <w:tblStylePr w:type="firstRow">
      <w:rPr>
        <w:b/>
        <w:bCs/>
      </w:rPr>
      <w:tblPr/>
      <w:tcPr>
        <w:tcBorders>
          <w:top w:val="nil"/>
          <w:bottom w:val="single" w:sz="12" w:space="0" w:color="D27777" w:themeColor="accent4" w:themeTint="99"/>
          <w:insideH w:val="nil"/>
          <w:insideV w:val="nil"/>
        </w:tcBorders>
        <w:shd w:val="clear" w:color="auto" w:fill="FFFFFF" w:themeFill="background1"/>
      </w:tcPr>
    </w:tblStylePr>
    <w:tblStylePr w:type="lastRow">
      <w:rPr>
        <w:b/>
        <w:bCs/>
      </w:rPr>
      <w:tblPr/>
      <w:tcPr>
        <w:tcBorders>
          <w:top w:val="double" w:sz="2" w:space="0" w:color="D2777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GridTable2-Accent5">
    <w:name w:val="Grid Table 2 Accent 5"/>
    <w:basedOn w:val="TableNormal"/>
    <w:uiPriority w:val="47"/>
    <w:semiHidden/>
    <w:rsid w:val="0058629F"/>
    <w:pPr>
      <w:spacing w:line="240" w:lineRule="auto"/>
    </w:pPr>
    <w:tblPr>
      <w:tblStyleRowBandSize w:val="1"/>
      <w:tblStyleColBandSize w:val="1"/>
      <w:tblBorders>
        <w:top w:val="single" w:sz="2" w:space="0" w:color="FFC476" w:themeColor="accent5" w:themeTint="99"/>
        <w:bottom w:val="single" w:sz="2" w:space="0" w:color="FFC476" w:themeColor="accent5" w:themeTint="99"/>
        <w:insideH w:val="single" w:sz="2" w:space="0" w:color="FFC476" w:themeColor="accent5" w:themeTint="99"/>
        <w:insideV w:val="single" w:sz="2" w:space="0" w:color="FFC476" w:themeColor="accent5" w:themeTint="99"/>
      </w:tblBorders>
    </w:tblPr>
    <w:tblStylePr w:type="firstRow">
      <w:rPr>
        <w:b/>
        <w:bCs/>
      </w:rPr>
      <w:tblPr/>
      <w:tcPr>
        <w:tcBorders>
          <w:top w:val="nil"/>
          <w:bottom w:val="single" w:sz="12" w:space="0" w:color="FFC476" w:themeColor="accent5" w:themeTint="99"/>
          <w:insideH w:val="nil"/>
          <w:insideV w:val="nil"/>
        </w:tcBorders>
        <w:shd w:val="clear" w:color="auto" w:fill="FFFFFF" w:themeFill="background1"/>
      </w:tcPr>
    </w:tblStylePr>
    <w:tblStylePr w:type="lastRow">
      <w:rPr>
        <w:b/>
        <w:bCs/>
      </w:rPr>
      <w:tblPr/>
      <w:tcPr>
        <w:tcBorders>
          <w:top w:val="double" w:sz="2" w:space="0" w:color="FFC47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GridTable2-Accent6">
    <w:name w:val="Grid Table 2 Accent 6"/>
    <w:basedOn w:val="TableNormal"/>
    <w:uiPriority w:val="47"/>
    <w:semiHidden/>
    <w:rsid w:val="0058629F"/>
    <w:pPr>
      <w:spacing w:line="240" w:lineRule="auto"/>
    </w:pPr>
    <w:tblPr>
      <w:tblStyleRowBandSize w:val="1"/>
      <w:tblStyleColBandSize w:val="1"/>
      <w:tblBorders>
        <w:top w:val="single" w:sz="2" w:space="0" w:color="F3FF51" w:themeColor="accent6" w:themeTint="99"/>
        <w:bottom w:val="single" w:sz="2" w:space="0" w:color="F3FF51" w:themeColor="accent6" w:themeTint="99"/>
        <w:insideH w:val="single" w:sz="2" w:space="0" w:color="F3FF51" w:themeColor="accent6" w:themeTint="99"/>
        <w:insideV w:val="single" w:sz="2" w:space="0" w:color="F3FF51" w:themeColor="accent6" w:themeTint="99"/>
      </w:tblBorders>
    </w:tblPr>
    <w:tblStylePr w:type="firstRow">
      <w:rPr>
        <w:b/>
        <w:bCs/>
      </w:rPr>
      <w:tblPr/>
      <w:tcPr>
        <w:tcBorders>
          <w:top w:val="nil"/>
          <w:bottom w:val="single" w:sz="12" w:space="0" w:color="F3FF51" w:themeColor="accent6" w:themeTint="99"/>
          <w:insideH w:val="nil"/>
          <w:insideV w:val="nil"/>
        </w:tcBorders>
        <w:shd w:val="clear" w:color="auto" w:fill="FFFFFF" w:themeFill="background1"/>
      </w:tcPr>
    </w:tblStylePr>
    <w:tblStylePr w:type="lastRow">
      <w:rPr>
        <w:b/>
        <w:bCs/>
      </w:rPr>
      <w:tblPr/>
      <w:tcPr>
        <w:tcBorders>
          <w:top w:val="double" w:sz="2" w:space="0" w:color="F3FF5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GridTable3">
    <w:name w:val="Grid Table 3"/>
    <w:basedOn w:val="TableNormal"/>
    <w:uiPriority w:val="48"/>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58629F"/>
    <w:pPr>
      <w:spacing w:line="240" w:lineRule="auto"/>
    </w:pPr>
    <w:tblPr>
      <w:tblStyleRowBandSize w:val="1"/>
      <w:tblStyleColBandSize w:val="1"/>
      <w:tblBorders>
        <w:top w:val="single" w:sz="4" w:space="0" w:color="90DDE1" w:themeColor="accent1" w:themeTint="99"/>
        <w:left w:val="single" w:sz="4" w:space="0" w:color="90DDE1" w:themeColor="accent1" w:themeTint="99"/>
        <w:bottom w:val="single" w:sz="4" w:space="0" w:color="90DDE1" w:themeColor="accent1" w:themeTint="99"/>
        <w:right w:val="single" w:sz="4" w:space="0" w:color="90DDE1" w:themeColor="accent1" w:themeTint="99"/>
        <w:insideH w:val="single" w:sz="4" w:space="0" w:color="90DDE1" w:themeColor="accent1" w:themeTint="99"/>
        <w:insideV w:val="single" w:sz="4" w:space="0" w:color="90DD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3F5" w:themeFill="accent1" w:themeFillTint="33"/>
      </w:tcPr>
    </w:tblStylePr>
    <w:tblStylePr w:type="band1Horz">
      <w:tblPr/>
      <w:tcPr>
        <w:shd w:val="clear" w:color="auto" w:fill="DAF3F5" w:themeFill="accent1" w:themeFillTint="33"/>
      </w:tcPr>
    </w:tblStylePr>
    <w:tblStylePr w:type="neCell">
      <w:tblPr/>
      <w:tcPr>
        <w:tcBorders>
          <w:bottom w:val="single" w:sz="4" w:space="0" w:color="90DDE1" w:themeColor="accent1" w:themeTint="99"/>
        </w:tcBorders>
      </w:tcPr>
    </w:tblStylePr>
    <w:tblStylePr w:type="nwCell">
      <w:tblPr/>
      <w:tcPr>
        <w:tcBorders>
          <w:bottom w:val="single" w:sz="4" w:space="0" w:color="90DDE1" w:themeColor="accent1" w:themeTint="99"/>
        </w:tcBorders>
      </w:tcPr>
    </w:tblStylePr>
    <w:tblStylePr w:type="seCell">
      <w:tblPr/>
      <w:tcPr>
        <w:tcBorders>
          <w:top w:val="single" w:sz="4" w:space="0" w:color="90DDE1" w:themeColor="accent1" w:themeTint="99"/>
        </w:tcBorders>
      </w:tcPr>
    </w:tblStylePr>
    <w:tblStylePr w:type="swCell">
      <w:tblPr/>
      <w:tcPr>
        <w:tcBorders>
          <w:top w:val="single" w:sz="4" w:space="0" w:color="90DDE1" w:themeColor="accent1" w:themeTint="99"/>
        </w:tcBorders>
      </w:tcPr>
    </w:tblStylePr>
  </w:style>
  <w:style w:type="table" w:styleId="GridTable3-Accent2">
    <w:name w:val="Grid Table 3 Accent 2"/>
    <w:basedOn w:val="TableNormal"/>
    <w:uiPriority w:val="48"/>
    <w:semiHidden/>
    <w:rsid w:val="0058629F"/>
    <w:pPr>
      <w:spacing w:line="240" w:lineRule="auto"/>
    </w:pPr>
    <w:tblPr>
      <w:tblStyleRowBandSize w:val="1"/>
      <w:tblStyleColBandSize w:val="1"/>
      <w:tblBorders>
        <w:top w:val="single" w:sz="4" w:space="0" w:color="DFF2F1" w:themeColor="accent2" w:themeTint="99"/>
        <w:left w:val="single" w:sz="4" w:space="0" w:color="DFF2F1" w:themeColor="accent2" w:themeTint="99"/>
        <w:bottom w:val="single" w:sz="4" w:space="0" w:color="DFF2F1" w:themeColor="accent2" w:themeTint="99"/>
        <w:right w:val="single" w:sz="4" w:space="0" w:color="DFF2F1" w:themeColor="accent2" w:themeTint="99"/>
        <w:insideH w:val="single" w:sz="4" w:space="0" w:color="DFF2F1" w:themeColor="accent2" w:themeTint="99"/>
        <w:insideV w:val="single" w:sz="4" w:space="0" w:color="DFF2F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A" w:themeFill="accent2" w:themeFillTint="33"/>
      </w:tcPr>
    </w:tblStylePr>
    <w:tblStylePr w:type="band1Horz">
      <w:tblPr/>
      <w:tcPr>
        <w:shd w:val="clear" w:color="auto" w:fill="F4FAFA" w:themeFill="accent2" w:themeFillTint="33"/>
      </w:tcPr>
    </w:tblStylePr>
    <w:tblStylePr w:type="neCell">
      <w:tblPr/>
      <w:tcPr>
        <w:tcBorders>
          <w:bottom w:val="single" w:sz="4" w:space="0" w:color="DFF2F1" w:themeColor="accent2" w:themeTint="99"/>
        </w:tcBorders>
      </w:tcPr>
    </w:tblStylePr>
    <w:tblStylePr w:type="nwCell">
      <w:tblPr/>
      <w:tcPr>
        <w:tcBorders>
          <w:bottom w:val="single" w:sz="4" w:space="0" w:color="DFF2F1" w:themeColor="accent2" w:themeTint="99"/>
        </w:tcBorders>
      </w:tcPr>
    </w:tblStylePr>
    <w:tblStylePr w:type="seCell">
      <w:tblPr/>
      <w:tcPr>
        <w:tcBorders>
          <w:top w:val="single" w:sz="4" w:space="0" w:color="DFF2F1" w:themeColor="accent2" w:themeTint="99"/>
        </w:tcBorders>
      </w:tcPr>
    </w:tblStylePr>
    <w:tblStylePr w:type="swCell">
      <w:tblPr/>
      <w:tcPr>
        <w:tcBorders>
          <w:top w:val="single" w:sz="4" w:space="0" w:color="DFF2F1" w:themeColor="accent2" w:themeTint="99"/>
        </w:tcBorders>
      </w:tcPr>
    </w:tblStylePr>
  </w:style>
  <w:style w:type="table" w:styleId="GridTable3-Accent3">
    <w:name w:val="Grid Table 3 Accent 3"/>
    <w:basedOn w:val="TableNormal"/>
    <w:uiPriority w:val="48"/>
    <w:semiHidden/>
    <w:rsid w:val="0058629F"/>
    <w:pPr>
      <w:spacing w:line="240" w:lineRule="auto"/>
    </w:pPr>
    <w:tblPr>
      <w:tblStyleRowBandSize w:val="1"/>
      <w:tblStyleColBandSize w:val="1"/>
      <w:tblBorders>
        <w:top w:val="single" w:sz="4" w:space="0" w:color="5B3DC5" w:themeColor="accent3" w:themeTint="99"/>
        <w:left w:val="single" w:sz="4" w:space="0" w:color="5B3DC5" w:themeColor="accent3" w:themeTint="99"/>
        <w:bottom w:val="single" w:sz="4" w:space="0" w:color="5B3DC5" w:themeColor="accent3" w:themeTint="99"/>
        <w:right w:val="single" w:sz="4" w:space="0" w:color="5B3DC5" w:themeColor="accent3" w:themeTint="99"/>
        <w:insideH w:val="single" w:sz="4" w:space="0" w:color="5B3DC5" w:themeColor="accent3" w:themeTint="99"/>
        <w:insideV w:val="single" w:sz="4" w:space="0" w:color="5B3D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3" w:themeFillTint="33"/>
      </w:tcPr>
    </w:tblStylePr>
    <w:tblStylePr w:type="band1Horz">
      <w:tblPr/>
      <w:tcPr>
        <w:shd w:val="clear" w:color="auto" w:fill="C8BEEC" w:themeFill="accent3" w:themeFillTint="33"/>
      </w:tcPr>
    </w:tblStylePr>
    <w:tblStylePr w:type="neCell">
      <w:tblPr/>
      <w:tcPr>
        <w:tcBorders>
          <w:bottom w:val="single" w:sz="4" w:space="0" w:color="5B3DC5" w:themeColor="accent3" w:themeTint="99"/>
        </w:tcBorders>
      </w:tcPr>
    </w:tblStylePr>
    <w:tblStylePr w:type="nwCell">
      <w:tblPr/>
      <w:tcPr>
        <w:tcBorders>
          <w:bottom w:val="single" w:sz="4" w:space="0" w:color="5B3DC5" w:themeColor="accent3" w:themeTint="99"/>
        </w:tcBorders>
      </w:tcPr>
    </w:tblStylePr>
    <w:tblStylePr w:type="seCell">
      <w:tblPr/>
      <w:tcPr>
        <w:tcBorders>
          <w:top w:val="single" w:sz="4" w:space="0" w:color="5B3DC5" w:themeColor="accent3" w:themeTint="99"/>
        </w:tcBorders>
      </w:tcPr>
    </w:tblStylePr>
    <w:tblStylePr w:type="swCell">
      <w:tblPr/>
      <w:tcPr>
        <w:tcBorders>
          <w:top w:val="single" w:sz="4" w:space="0" w:color="5B3DC5" w:themeColor="accent3" w:themeTint="99"/>
        </w:tcBorders>
      </w:tcPr>
    </w:tblStylePr>
  </w:style>
  <w:style w:type="table" w:styleId="GridTable3-Accent4">
    <w:name w:val="Grid Table 3 Accent 4"/>
    <w:basedOn w:val="TableNormal"/>
    <w:uiPriority w:val="48"/>
    <w:semiHidden/>
    <w:rsid w:val="0058629F"/>
    <w:pPr>
      <w:spacing w:line="240" w:lineRule="auto"/>
    </w:pPr>
    <w:tblPr>
      <w:tblStyleRowBandSize w:val="1"/>
      <w:tblStyleColBandSize w:val="1"/>
      <w:tblBorders>
        <w:top w:val="single" w:sz="4" w:space="0" w:color="D27777" w:themeColor="accent4" w:themeTint="99"/>
        <w:left w:val="single" w:sz="4" w:space="0" w:color="D27777" w:themeColor="accent4" w:themeTint="99"/>
        <w:bottom w:val="single" w:sz="4" w:space="0" w:color="D27777" w:themeColor="accent4" w:themeTint="99"/>
        <w:right w:val="single" w:sz="4" w:space="0" w:color="D27777" w:themeColor="accent4" w:themeTint="99"/>
        <w:insideH w:val="single" w:sz="4" w:space="0" w:color="D27777" w:themeColor="accent4" w:themeTint="99"/>
        <w:insideV w:val="single" w:sz="4" w:space="0" w:color="D2777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D1D1" w:themeFill="accent4" w:themeFillTint="33"/>
      </w:tcPr>
    </w:tblStylePr>
    <w:tblStylePr w:type="band1Horz">
      <w:tblPr/>
      <w:tcPr>
        <w:shd w:val="clear" w:color="auto" w:fill="F0D1D1" w:themeFill="accent4" w:themeFillTint="33"/>
      </w:tcPr>
    </w:tblStylePr>
    <w:tblStylePr w:type="neCell">
      <w:tblPr/>
      <w:tcPr>
        <w:tcBorders>
          <w:bottom w:val="single" w:sz="4" w:space="0" w:color="D27777" w:themeColor="accent4" w:themeTint="99"/>
        </w:tcBorders>
      </w:tcPr>
    </w:tblStylePr>
    <w:tblStylePr w:type="nwCell">
      <w:tblPr/>
      <w:tcPr>
        <w:tcBorders>
          <w:bottom w:val="single" w:sz="4" w:space="0" w:color="D27777" w:themeColor="accent4" w:themeTint="99"/>
        </w:tcBorders>
      </w:tcPr>
    </w:tblStylePr>
    <w:tblStylePr w:type="seCell">
      <w:tblPr/>
      <w:tcPr>
        <w:tcBorders>
          <w:top w:val="single" w:sz="4" w:space="0" w:color="D27777" w:themeColor="accent4" w:themeTint="99"/>
        </w:tcBorders>
      </w:tcPr>
    </w:tblStylePr>
    <w:tblStylePr w:type="swCell">
      <w:tblPr/>
      <w:tcPr>
        <w:tcBorders>
          <w:top w:val="single" w:sz="4" w:space="0" w:color="D27777" w:themeColor="accent4" w:themeTint="99"/>
        </w:tcBorders>
      </w:tcPr>
    </w:tblStylePr>
  </w:style>
  <w:style w:type="table" w:styleId="GridTable3-Accent5">
    <w:name w:val="Grid Table 3 Accent 5"/>
    <w:basedOn w:val="TableNormal"/>
    <w:uiPriority w:val="48"/>
    <w:semiHidden/>
    <w:rsid w:val="0058629F"/>
    <w:pPr>
      <w:spacing w:line="240" w:lineRule="auto"/>
    </w:pPr>
    <w:tblPr>
      <w:tblStyleRowBandSize w:val="1"/>
      <w:tblStyleColBandSize w:val="1"/>
      <w:tblBorders>
        <w:top w:val="single" w:sz="4" w:space="0" w:color="FFC476" w:themeColor="accent5" w:themeTint="99"/>
        <w:left w:val="single" w:sz="4" w:space="0" w:color="FFC476" w:themeColor="accent5" w:themeTint="99"/>
        <w:bottom w:val="single" w:sz="4" w:space="0" w:color="FFC476" w:themeColor="accent5" w:themeTint="99"/>
        <w:right w:val="single" w:sz="4" w:space="0" w:color="FFC476" w:themeColor="accent5" w:themeTint="99"/>
        <w:insideH w:val="single" w:sz="4" w:space="0" w:color="FFC476" w:themeColor="accent5" w:themeTint="99"/>
        <w:insideV w:val="single" w:sz="4" w:space="0" w:color="FFC4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D1" w:themeFill="accent5" w:themeFillTint="33"/>
      </w:tcPr>
    </w:tblStylePr>
    <w:tblStylePr w:type="band1Horz">
      <w:tblPr/>
      <w:tcPr>
        <w:shd w:val="clear" w:color="auto" w:fill="FFEBD1" w:themeFill="accent5" w:themeFillTint="33"/>
      </w:tcPr>
    </w:tblStylePr>
    <w:tblStylePr w:type="neCell">
      <w:tblPr/>
      <w:tcPr>
        <w:tcBorders>
          <w:bottom w:val="single" w:sz="4" w:space="0" w:color="FFC476" w:themeColor="accent5" w:themeTint="99"/>
        </w:tcBorders>
      </w:tcPr>
    </w:tblStylePr>
    <w:tblStylePr w:type="nwCell">
      <w:tblPr/>
      <w:tcPr>
        <w:tcBorders>
          <w:bottom w:val="single" w:sz="4" w:space="0" w:color="FFC476" w:themeColor="accent5" w:themeTint="99"/>
        </w:tcBorders>
      </w:tcPr>
    </w:tblStylePr>
    <w:tblStylePr w:type="seCell">
      <w:tblPr/>
      <w:tcPr>
        <w:tcBorders>
          <w:top w:val="single" w:sz="4" w:space="0" w:color="FFC476" w:themeColor="accent5" w:themeTint="99"/>
        </w:tcBorders>
      </w:tcPr>
    </w:tblStylePr>
    <w:tblStylePr w:type="swCell">
      <w:tblPr/>
      <w:tcPr>
        <w:tcBorders>
          <w:top w:val="single" w:sz="4" w:space="0" w:color="FFC476" w:themeColor="accent5" w:themeTint="99"/>
        </w:tcBorders>
      </w:tcPr>
    </w:tblStylePr>
  </w:style>
  <w:style w:type="table" w:styleId="GridTable3-Accent6">
    <w:name w:val="Grid Table 3 Accent 6"/>
    <w:basedOn w:val="TableNormal"/>
    <w:uiPriority w:val="48"/>
    <w:semiHidden/>
    <w:rsid w:val="0058629F"/>
    <w:pPr>
      <w:spacing w:line="240" w:lineRule="auto"/>
    </w:pPr>
    <w:tblPr>
      <w:tblStyleRowBandSize w:val="1"/>
      <w:tblStyleColBandSize w:val="1"/>
      <w:tblBorders>
        <w:top w:val="single" w:sz="4" w:space="0" w:color="F3FF51" w:themeColor="accent6" w:themeTint="99"/>
        <w:left w:val="single" w:sz="4" w:space="0" w:color="F3FF51" w:themeColor="accent6" w:themeTint="99"/>
        <w:bottom w:val="single" w:sz="4" w:space="0" w:color="F3FF51" w:themeColor="accent6" w:themeTint="99"/>
        <w:right w:val="single" w:sz="4" w:space="0" w:color="F3FF51" w:themeColor="accent6" w:themeTint="99"/>
        <w:insideH w:val="single" w:sz="4" w:space="0" w:color="F3FF51" w:themeColor="accent6" w:themeTint="99"/>
        <w:insideV w:val="single" w:sz="4" w:space="0" w:color="F3FF5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FC5" w:themeFill="accent6" w:themeFillTint="33"/>
      </w:tcPr>
    </w:tblStylePr>
    <w:tblStylePr w:type="band1Horz">
      <w:tblPr/>
      <w:tcPr>
        <w:shd w:val="clear" w:color="auto" w:fill="FBFFC5" w:themeFill="accent6" w:themeFillTint="33"/>
      </w:tcPr>
    </w:tblStylePr>
    <w:tblStylePr w:type="neCell">
      <w:tblPr/>
      <w:tcPr>
        <w:tcBorders>
          <w:bottom w:val="single" w:sz="4" w:space="0" w:color="F3FF51" w:themeColor="accent6" w:themeTint="99"/>
        </w:tcBorders>
      </w:tcPr>
    </w:tblStylePr>
    <w:tblStylePr w:type="nwCell">
      <w:tblPr/>
      <w:tcPr>
        <w:tcBorders>
          <w:bottom w:val="single" w:sz="4" w:space="0" w:color="F3FF51" w:themeColor="accent6" w:themeTint="99"/>
        </w:tcBorders>
      </w:tcPr>
    </w:tblStylePr>
    <w:tblStylePr w:type="seCell">
      <w:tblPr/>
      <w:tcPr>
        <w:tcBorders>
          <w:top w:val="single" w:sz="4" w:space="0" w:color="F3FF51" w:themeColor="accent6" w:themeTint="99"/>
        </w:tcBorders>
      </w:tcPr>
    </w:tblStylePr>
    <w:tblStylePr w:type="swCell">
      <w:tblPr/>
      <w:tcPr>
        <w:tcBorders>
          <w:top w:val="single" w:sz="4" w:space="0" w:color="F3FF51" w:themeColor="accent6" w:themeTint="99"/>
        </w:tcBorders>
      </w:tcPr>
    </w:tblStylePr>
  </w:style>
  <w:style w:type="table" w:styleId="GridTable4">
    <w:name w:val="Grid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58629F"/>
    <w:pPr>
      <w:spacing w:line="240" w:lineRule="auto"/>
    </w:pPr>
    <w:tblPr>
      <w:tblStyleRowBandSize w:val="1"/>
      <w:tblStyleColBandSize w:val="1"/>
      <w:tblBorders>
        <w:top w:val="single" w:sz="4" w:space="0" w:color="90DDE1" w:themeColor="accent1" w:themeTint="99"/>
        <w:left w:val="single" w:sz="4" w:space="0" w:color="90DDE1" w:themeColor="accent1" w:themeTint="99"/>
        <w:bottom w:val="single" w:sz="4" w:space="0" w:color="90DDE1" w:themeColor="accent1" w:themeTint="99"/>
        <w:right w:val="single" w:sz="4" w:space="0" w:color="90DDE1" w:themeColor="accent1" w:themeTint="99"/>
        <w:insideH w:val="single" w:sz="4" w:space="0" w:color="90DDE1" w:themeColor="accent1" w:themeTint="99"/>
        <w:insideV w:val="single" w:sz="4" w:space="0" w:color="90DDE1" w:themeColor="accent1" w:themeTint="99"/>
      </w:tblBorders>
    </w:tblPr>
    <w:tblStylePr w:type="firstRow">
      <w:rPr>
        <w:b/>
        <w:bCs/>
        <w:color w:val="FFFFFF" w:themeColor="background1"/>
      </w:rPr>
      <w:tblPr/>
      <w:tcPr>
        <w:tcBorders>
          <w:top w:val="single" w:sz="4" w:space="0" w:color="46C8CD" w:themeColor="accent1"/>
          <w:left w:val="single" w:sz="4" w:space="0" w:color="46C8CD" w:themeColor="accent1"/>
          <w:bottom w:val="single" w:sz="4" w:space="0" w:color="46C8CD" w:themeColor="accent1"/>
          <w:right w:val="single" w:sz="4" w:space="0" w:color="46C8CD" w:themeColor="accent1"/>
          <w:insideH w:val="nil"/>
          <w:insideV w:val="nil"/>
        </w:tcBorders>
        <w:shd w:val="clear" w:color="auto" w:fill="46C8CD" w:themeFill="accent1"/>
      </w:tcPr>
    </w:tblStylePr>
    <w:tblStylePr w:type="lastRow">
      <w:rPr>
        <w:b/>
        <w:bCs/>
      </w:rPr>
      <w:tblPr/>
      <w:tcPr>
        <w:tcBorders>
          <w:top w:val="double" w:sz="4" w:space="0" w:color="46C8CD" w:themeColor="accent1"/>
        </w:tcBorders>
      </w:tc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GridTable4-Accent2">
    <w:name w:val="Grid Table 4 Accent 2"/>
    <w:basedOn w:val="TableNormal"/>
    <w:uiPriority w:val="49"/>
    <w:semiHidden/>
    <w:rsid w:val="0058629F"/>
    <w:pPr>
      <w:spacing w:line="240" w:lineRule="auto"/>
    </w:pPr>
    <w:tblPr>
      <w:tblStyleRowBandSize w:val="1"/>
      <w:tblStyleColBandSize w:val="1"/>
      <w:tblBorders>
        <w:top w:val="single" w:sz="4" w:space="0" w:color="DFF2F1" w:themeColor="accent2" w:themeTint="99"/>
        <w:left w:val="single" w:sz="4" w:space="0" w:color="DFF2F1" w:themeColor="accent2" w:themeTint="99"/>
        <w:bottom w:val="single" w:sz="4" w:space="0" w:color="DFF2F1" w:themeColor="accent2" w:themeTint="99"/>
        <w:right w:val="single" w:sz="4" w:space="0" w:color="DFF2F1" w:themeColor="accent2" w:themeTint="99"/>
        <w:insideH w:val="single" w:sz="4" w:space="0" w:color="DFF2F1" w:themeColor="accent2" w:themeTint="99"/>
        <w:insideV w:val="single" w:sz="4" w:space="0" w:color="DFF2F1" w:themeColor="accent2" w:themeTint="99"/>
      </w:tblBorders>
    </w:tblPr>
    <w:tblStylePr w:type="firstRow">
      <w:rPr>
        <w:b/>
        <w:bCs/>
        <w:color w:val="FFFFFF" w:themeColor="background1"/>
      </w:rPr>
      <w:tblPr/>
      <w:tcPr>
        <w:tcBorders>
          <w:top w:val="single" w:sz="4" w:space="0" w:color="CAEAE9" w:themeColor="accent2"/>
          <w:left w:val="single" w:sz="4" w:space="0" w:color="CAEAE9" w:themeColor="accent2"/>
          <w:bottom w:val="single" w:sz="4" w:space="0" w:color="CAEAE9" w:themeColor="accent2"/>
          <w:right w:val="single" w:sz="4" w:space="0" w:color="CAEAE9" w:themeColor="accent2"/>
          <w:insideH w:val="nil"/>
          <w:insideV w:val="nil"/>
        </w:tcBorders>
        <w:shd w:val="clear" w:color="auto" w:fill="CAEAE9" w:themeFill="accent2"/>
      </w:tcPr>
    </w:tblStylePr>
    <w:tblStylePr w:type="lastRow">
      <w:rPr>
        <w:b/>
        <w:bCs/>
      </w:rPr>
      <w:tblPr/>
      <w:tcPr>
        <w:tcBorders>
          <w:top w:val="double" w:sz="4" w:space="0" w:color="CAEAE9" w:themeColor="accent2"/>
        </w:tcBorders>
      </w:tc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GridTable4-Accent3">
    <w:name w:val="Grid Table 4 Accent 3"/>
    <w:basedOn w:val="TableNormal"/>
    <w:uiPriority w:val="49"/>
    <w:semiHidden/>
    <w:rsid w:val="0058629F"/>
    <w:pPr>
      <w:spacing w:line="240" w:lineRule="auto"/>
    </w:pPr>
    <w:tblPr>
      <w:tblStyleRowBandSize w:val="1"/>
      <w:tblStyleColBandSize w:val="1"/>
      <w:tblBorders>
        <w:top w:val="single" w:sz="4" w:space="0" w:color="5B3DC5" w:themeColor="accent3" w:themeTint="99"/>
        <w:left w:val="single" w:sz="4" w:space="0" w:color="5B3DC5" w:themeColor="accent3" w:themeTint="99"/>
        <w:bottom w:val="single" w:sz="4" w:space="0" w:color="5B3DC5" w:themeColor="accent3" w:themeTint="99"/>
        <w:right w:val="single" w:sz="4" w:space="0" w:color="5B3DC5" w:themeColor="accent3" w:themeTint="99"/>
        <w:insideH w:val="single" w:sz="4" w:space="0" w:color="5B3DC5" w:themeColor="accent3" w:themeTint="99"/>
        <w:insideV w:val="single" w:sz="4" w:space="0" w:color="5B3DC5" w:themeColor="accent3" w:themeTint="99"/>
      </w:tblBorders>
    </w:tblPr>
    <w:tblStylePr w:type="firstRow">
      <w:rPr>
        <w:b/>
        <w:bCs/>
        <w:color w:val="FFFFFF" w:themeColor="background1"/>
      </w:rPr>
      <w:tblPr/>
      <w:tcPr>
        <w:tcBorders>
          <w:top w:val="single" w:sz="4" w:space="0" w:color="201547" w:themeColor="accent3"/>
          <w:left w:val="single" w:sz="4" w:space="0" w:color="201547" w:themeColor="accent3"/>
          <w:bottom w:val="single" w:sz="4" w:space="0" w:color="201547" w:themeColor="accent3"/>
          <w:right w:val="single" w:sz="4" w:space="0" w:color="201547" w:themeColor="accent3"/>
          <w:insideH w:val="nil"/>
          <w:insideV w:val="nil"/>
        </w:tcBorders>
        <w:shd w:val="clear" w:color="auto" w:fill="201547" w:themeFill="accent3"/>
      </w:tcPr>
    </w:tblStylePr>
    <w:tblStylePr w:type="lastRow">
      <w:rPr>
        <w:b/>
        <w:bCs/>
      </w:rPr>
      <w:tblPr/>
      <w:tcPr>
        <w:tcBorders>
          <w:top w:val="double" w:sz="4" w:space="0" w:color="201547" w:themeColor="accent3"/>
        </w:tcBorders>
      </w:tc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GridTable4-Accent4">
    <w:name w:val="Grid Table 4 Accent 4"/>
    <w:basedOn w:val="TableNormal"/>
    <w:uiPriority w:val="49"/>
    <w:semiHidden/>
    <w:rsid w:val="0058629F"/>
    <w:pPr>
      <w:spacing w:line="240" w:lineRule="auto"/>
    </w:pPr>
    <w:tblPr>
      <w:tblStyleRowBandSize w:val="1"/>
      <w:tblStyleColBandSize w:val="1"/>
      <w:tblBorders>
        <w:top w:val="single" w:sz="4" w:space="0" w:color="D27777" w:themeColor="accent4" w:themeTint="99"/>
        <w:left w:val="single" w:sz="4" w:space="0" w:color="D27777" w:themeColor="accent4" w:themeTint="99"/>
        <w:bottom w:val="single" w:sz="4" w:space="0" w:color="D27777" w:themeColor="accent4" w:themeTint="99"/>
        <w:right w:val="single" w:sz="4" w:space="0" w:color="D27777" w:themeColor="accent4" w:themeTint="99"/>
        <w:insideH w:val="single" w:sz="4" w:space="0" w:color="D27777" w:themeColor="accent4" w:themeTint="99"/>
        <w:insideV w:val="single" w:sz="4" w:space="0" w:color="D27777" w:themeColor="accent4" w:themeTint="99"/>
      </w:tblBorders>
    </w:tblPr>
    <w:tblStylePr w:type="firstRow">
      <w:rPr>
        <w:b/>
        <w:bCs/>
        <w:color w:val="FFFFFF" w:themeColor="background1"/>
      </w:rPr>
      <w:tblPr/>
      <w:tcPr>
        <w:tcBorders>
          <w:top w:val="single" w:sz="4" w:space="0" w:color="9F3434" w:themeColor="accent4"/>
          <w:left w:val="single" w:sz="4" w:space="0" w:color="9F3434" w:themeColor="accent4"/>
          <w:bottom w:val="single" w:sz="4" w:space="0" w:color="9F3434" w:themeColor="accent4"/>
          <w:right w:val="single" w:sz="4" w:space="0" w:color="9F3434" w:themeColor="accent4"/>
          <w:insideH w:val="nil"/>
          <w:insideV w:val="nil"/>
        </w:tcBorders>
        <w:shd w:val="clear" w:color="auto" w:fill="9F3434" w:themeFill="accent4"/>
      </w:tcPr>
    </w:tblStylePr>
    <w:tblStylePr w:type="lastRow">
      <w:rPr>
        <w:b/>
        <w:bCs/>
      </w:rPr>
      <w:tblPr/>
      <w:tcPr>
        <w:tcBorders>
          <w:top w:val="double" w:sz="4" w:space="0" w:color="9F3434" w:themeColor="accent4"/>
        </w:tcBorders>
      </w:tc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GridTable4-Accent5">
    <w:name w:val="Grid Table 4 Accent 5"/>
    <w:basedOn w:val="TableNormal"/>
    <w:uiPriority w:val="49"/>
    <w:semiHidden/>
    <w:rsid w:val="0058629F"/>
    <w:pPr>
      <w:spacing w:line="240" w:lineRule="auto"/>
    </w:pPr>
    <w:tblPr>
      <w:tblStyleRowBandSize w:val="1"/>
      <w:tblStyleColBandSize w:val="1"/>
      <w:tblBorders>
        <w:top w:val="single" w:sz="4" w:space="0" w:color="FFC476" w:themeColor="accent5" w:themeTint="99"/>
        <w:left w:val="single" w:sz="4" w:space="0" w:color="FFC476" w:themeColor="accent5" w:themeTint="99"/>
        <w:bottom w:val="single" w:sz="4" w:space="0" w:color="FFC476" w:themeColor="accent5" w:themeTint="99"/>
        <w:right w:val="single" w:sz="4" w:space="0" w:color="FFC476" w:themeColor="accent5" w:themeTint="99"/>
        <w:insideH w:val="single" w:sz="4" w:space="0" w:color="FFC476" w:themeColor="accent5" w:themeTint="99"/>
        <w:insideV w:val="single" w:sz="4" w:space="0" w:color="FFC476" w:themeColor="accent5" w:themeTint="99"/>
      </w:tblBorders>
    </w:tblPr>
    <w:tblStylePr w:type="firstRow">
      <w:rPr>
        <w:b/>
        <w:bCs/>
        <w:color w:val="FFFFFF" w:themeColor="background1"/>
      </w:rPr>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nil"/>
          <w:insideV w:val="nil"/>
        </w:tcBorders>
        <w:shd w:val="clear" w:color="auto" w:fill="FF9E1B" w:themeFill="accent5"/>
      </w:tcPr>
    </w:tblStylePr>
    <w:tblStylePr w:type="lastRow">
      <w:rPr>
        <w:b/>
        <w:bCs/>
      </w:rPr>
      <w:tblPr/>
      <w:tcPr>
        <w:tcBorders>
          <w:top w:val="double" w:sz="4" w:space="0" w:color="FF9E1B" w:themeColor="accent5"/>
        </w:tcBorders>
      </w:tc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GridTable4-Accent6">
    <w:name w:val="Grid Table 4 Accent 6"/>
    <w:basedOn w:val="TableNormal"/>
    <w:uiPriority w:val="49"/>
    <w:semiHidden/>
    <w:rsid w:val="0058629F"/>
    <w:pPr>
      <w:spacing w:line="240" w:lineRule="auto"/>
    </w:pPr>
    <w:tblPr>
      <w:tblStyleRowBandSize w:val="1"/>
      <w:tblStyleColBandSize w:val="1"/>
      <w:tblBorders>
        <w:top w:val="single" w:sz="4" w:space="0" w:color="F3FF51" w:themeColor="accent6" w:themeTint="99"/>
        <w:left w:val="single" w:sz="4" w:space="0" w:color="F3FF51" w:themeColor="accent6" w:themeTint="99"/>
        <w:bottom w:val="single" w:sz="4" w:space="0" w:color="F3FF51" w:themeColor="accent6" w:themeTint="99"/>
        <w:right w:val="single" w:sz="4" w:space="0" w:color="F3FF51" w:themeColor="accent6" w:themeTint="99"/>
        <w:insideH w:val="single" w:sz="4" w:space="0" w:color="F3FF51" w:themeColor="accent6" w:themeTint="99"/>
        <w:insideV w:val="single" w:sz="4" w:space="0" w:color="F3FF51" w:themeColor="accent6" w:themeTint="99"/>
      </w:tblBorders>
    </w:tblPr>
    <w:tblStylePr w:type="firstRow">
      <w:rPr>
        <w:b/>
        <w:bCs/>
        <w:color w:val="FFFFFF" w:themeColor="background1"/>
      </w:rPr>
      <w:tblPr/>
      <w:tcPr>
        <w:tcBorders>
          <w:top w:val="single" w:sz="4" w:space="0" w:color="CEDC00" w:themeColor="accent6"/>
          <w:left w:val="single" w:sz="4" w:space="0" w:color="CEDC00" w:themeColor="accent6"/>
          <w:bottom w:val="single" w:sz="4" w:space="0" w:color="CEDC00" w:themeColor="accent6"/>
          <w:right w:val="single" w:sz="4" w:space="0" w:color="CEDC00" w:themeColor="accent6"/>
          <w:insideH w:val="nil"/>
          <w:insideV w:val="nil"/>
        </w:tcBorders>
        <w:shd w:val="clear" w:color="auto" w:fill="CEDC00" w:themeFill="accent6"/>
      </w:tcPr>
    </w:tblStylePr>
    <w:tblStylePr w:type="lastRow">
      <w:rPr>
        <w:b/>
        <w:bCs/>
      </w:rPr>
      <w:tblPr/>
      <w:tcPr>
        <w:tcBorders>
          <w:top w:val="double" w:sz="4" w:space="0" w:color="CEDC00" w:themeColor="accent6"/>
        </w:tcBorders>
      </w:tc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GridTable5Dark">
    <w:name w:val="Grid Table 5 Dark"/>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3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8C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8C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8C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8CD" w:themeFill="accent1"/>
      </w:tcPr>
    </w:tblStylePr>
    <w:tblStylePr w:type="band1Vert">
      <w:tblPr/>
      <w:tcPr>
        <w:shd w:val="clear" w:color="auto" w:fill="B5E8EB" w:themeFill="accent1" w:themeFillTint="66"/>
      </w:tcPr>
    </w:tblStylePr>
    <w:tblStylePr w:type="band1Horz">
      <w:tblPr/>
      <w:tcPr>
        <w:shd w:val="clear" w:color="auto" w:fill="B5E8EB" w:themeFill="accent1" w:themeFillTint="66"/>
      </w:tcPr>
    </w:tblStylePr>
  </w:style>
  <w:style w:type="table" w:styleId="GridTable5Dark-Accent2">
    <w:name w:val="Grid Table 5 Dark Accent 2"/>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AF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AEAE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AEAE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AEAE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AEAE9" w:themeFill="accent2"/>
      </w:tcPr>
    </w:tblStylePr>
    <w:tblStylePr w:type="band1Vert">
      <w:tblPr/>
      <w:tcPr>
        <w:shd w:val="clear" w:color="auto" w:fill="E9F6F6" w:themeFill="accent2" w:themeFillTint="66"/>
      </w:tcPr>
    </w:tblStylePr>
    <w:tblStylePr w:type="band1Horz">
      <w:tblPr/>
      <w:tcPr>
        <w:shd w:val="clear" w:color="auto" w:fill="E9F6F6" w:themeFill="accent2" w:themeFillTint="66"/>
      </w:tcPr>
    </w:tblStylePr>
  </w:style>
  <w:style w:type="table" w:styleId="GridTable5Dark-Accent3">
    <w:name w:val="Grid Table 5 Dark Accent 3"/>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3"/>
      </w:tcPr>
    </w:tblStylePr>
    <w:tblStylePr w:type="band1Vert">
      <w:tblPr/>
      <w:tcPr>
        <w:shd w:val="clear" w:color="auto" w:fill="917DD8" w:themeFill="accent3" w:themeFillTint="66"/>
      </w:tcPr>
    </w:tblStylePr>
    <w:tblStylePr w:type="band1Horz">
      <w:tblPr/>
      <w:tcPr>
        <w:shd w:val="clear" w:color="auto" w:fill="917DD8" w:themeFill="accent3" w:themeFillTint="66"/>
      </w:tcPr>
    </w:tblStylePr>
  </w:style>
  <w:style w:type="table" w:styleId="GridTable5Dark-Accent4">
    <w:name w:val="Grid Table 5 Dark Accent 4"/>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D1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F3434"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F3434"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F3434"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F3434" w:themeFill="accent4"/>
      </w:tcPr>
    </w:tblStylePr>
    <w:tblStylePr w:type="band1Vert">
      <w:tblPr/>
      <w:tcPr>
        <w:shd w:val="clear" w:color="auto" w:fill="E1A4A4" w:themeFill="accent4" w:themeFillTint="66"/>
      </w:tcPr>
    </w:tblStylePr>
    <w:tblStylePr w:type="band1Horz">
      <w:tblPr/>
      <w:tcPr>
        <w:shd w:val="clear" w:color="auto" w:fill="E1A4A4" w:themeFill="accent4" w:themeFillTint="66"/>
      </w:tcPr>
    </w:tblStylePr>
  </w:style>
  <w:style w:type="table" w:styleId="GridTable5Dark-Accent5">
    <w:name w:val="Grid Table 5 Dark Accent 5"/>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BD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9E1B"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9E1B"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9E1B"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9E1B" w:themeFill="accent5"/>
      </w:tcPr>
    </w:tblStylePr>
    <w:tblStylePr w:type="band1Vert">
      <w:tblPr/>
      <w:tcPr>
        <w:shd w:val="clear" w:color="auto" w:fill="FFD7A3" w:themeFill="accent5" w:themeFillTint="66"/>
      </w:tcPr>
    </w:tblStylePr>
    <w:tblStylePr w:type="band1Horz">
      <w:tblPr/>
      <w:tcPr>
        <w:shd w:val="clear" w:color="auto" w:fill="FFD7A3" w:themeFill="accent5" w:themeFillTint="66"/>
      </w:tcPr>
    </w:tblStylePr>
  </w:style>
  <w:style w:type="table" w:styleId="GridTable5Dark-Accent6">
    <w:name w:val="Grid Table 5 Dark Accent 6"/>
    <w:basedOn w:val="TableNormal"/>
    <w:uiPriority w:val="50"/>
    <w:semiHidden/>
    <w:rsid w:val="0058629F"/>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FFC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EDC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EDC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EDC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EDC00" w:themeFill="accent6"/>
      </w:tcPr>
    </w:tblStylePr>
    <w:tblStylePr w:type="band1Vert">
      <w:tblPr/>
      <w:tcPr>
        <w:shd w:val="clear" w:color="auto" w:fill="F7FF8B" w:themeFill="accent6" w:themeFillTint="66"/>
      </w:tcPr>
    </w:tblStylePr>
    <w:tblStylePr w:type="band1Horz">
      <w:tblPr/>
      <w:tcPr>
        <w:shd w:val="clear" w:color="auto" w:fill="F7FF8B" w:themeFill="accent6" w:themeFillTint="66"/>
      </w:tcPr>
    </w:tblStylePr>
  </w:style>
  <w:style w:type="table" w:styleId="GridTable6Colourful">
    <w:name w:val="Grid Table 6 Colorful"/>
    <w:basedOn w:val="TableNormal"/>
    <w:uiPriority w:val="51"/>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semiHidden/>
    <w:rsid w:val="0058629F"/>
    <w:pPr>
      <w:spacing w:line="240" w:lineRule="auto"/>
    </w:pPr>
    <w:rPr>
      <w:color w:val="2B9DA1" w:themeColor="accent1" w:themeShade="BF"/>
    </w:rPr>
    <w:tblPr>
      <w:tblStyleRowBandSize w:val="1"/>
      <w:tblStyleColBandSize w:val="1"/>
      <w:tblBorders>
        <w:top w:val="single" w:sz="4" w:space="0" w:color="90DDE1" w:themeColor="accent1" w:themeTint="99"/>
        <w:left w:val="single" w:sz="4" w:space="0" w:color="90DDE1" w:themeColor="accent1" w:themeTint="99"/>
        <w:bottom w:val="single" w:sz="4" w:space="0" w:color="90DDE1" w:themeColor="accent1" w:themeTint="99"/>
        <w:right w:val="single" w:sz="4" w:space="0" w:color="90DDE1" w:themeColor="accent1" w:themeTint="99"/>
        <w:insideH w:val="single" w:sz="4" w:space="0" w:color="90DDE1" w:themeColor="accent1" w:themeTint="99"/>
        <w:insideV w:val="single" w:sz="4" w:space="0" w:color="90DDE1" w:themeColor="accent1" w:themeTint="99"/>
      </w:tblBorders>
    </w:tblPr>
    <w:tblStylePr w:type="firstRow">
      <w:rPr>
        <w:b/>
        <w:bCs/>
      </w:rPr>
      <w:tblPr/>
      <w:tcPr>
        <w:tcBorders>
          <w:bottom w:val="single" w:sz="12" w:space="0" w:color="90DDE1" w:themeColor="accent1" w:themeTint="99"/>
        </w:tcBorders>
      </w:tcPr>
    </w:tblStylePr>
    <w:tblStylePr w:type="lastRow">
      <w:rPr>
        <w:b/>
        <w:bCs/>
      </w:rPr>
      <w:tblPr/>
      <w:tcPr>
        <w:tcBorders>
          <w:top w:val="double" w:sz="4" w:space="0" w:color="90DDE1" w:themeColor="accent1" w:themeTint="99"/>
        </w:tcBorders>
      </w:tc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GridTable6ColourfulAccent2">
    <w:name w:val="Grid Table 6 Colorful Accent 2"/>
    <w:basedOn w:val="TableNormal"/>
    <w:uiPriority w:val="51"/>
    <w:semiHidden/>
    <w:rsid w:val="0058629F"/>
    <w:pPr>
      <w:spacing w:line="240" w:lineRule="auto"/>
    </w:pPr>
    <w:rPr>
      <w:color w:val="7BCBC8" w:themeColor="accent2" w:themeShade="BF"/>
    </w:rPr>
    <w:tblPr>
      <w:tblStyleRowBandSize w:val="1"/>
      <w:tblStyleColBandSize w:val="1"/>
      <w:tblBorders>
        <w:top w:val="single" w:sz="4" w:space="0" w:color="DFF2F1" w:themeColor="accent2" w:themeTint="99"/>
        <w:left w:val="single" w:sz="4" w:space="0" w:color="DFF2F1" w:themeColor="accent2" w:themeTint="99"/>
        <w:bottom w:val="single" w:sz="4" w:space="0" w:color="DFF2F1" w:themeColor="accent2" w:themeTint="99"/>
        <w:right w:val="single" w:sz="4" w:space="0" w:color="DFF2F1" w:themeColor="accent2" w:themeTint="99"/>
        <w:insideH w:val="single" w:sz="4" w:space="0" w:color="DFF2F1" w:themeColor="accent2" w:themeTint="99"/>
        <w:insideV w:val="single" w:sz="4" w:space="0" w:color="DFF2F1" w:themeColor="accent2" w:themeTint="99"/>
      </w:tblBorders>
    </w:tblPr>
    <w:tblStylePr w:type="firstRow">
      <w:rPr>
        <w:b/>
        <w:bCs/>
      </w:rPr>
      <w:tblPr/>
      <w:tcPr>
        <w:tcBorders>
          <w:bottom w:val="single" w:sz="12" w:space="0" w:color="DFF2F1" w:themeColor="accent2" w:themeTint="99"/>
        </w:tcBorders>
      </w:tcPr>
    </w:tblStylePr>
    <w:tblStylePr w:type="lastRow">
      <w:rPr>
        <w:b/>
        <w:bCs/>
      </w:rPr>
      <w:tblPr/>
      <w:tcPr>
        <w:tcBorders>
          <w:top w:val="double" w:sz="4" w:space="0" w:color="DFF2F1" w:themeColor="accent2" w:themeTint="99"/>
        </w:tcBorders>
      </w:tc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GridTable6ColourfulAccent3">
    <w:name w:val="Grid Table 6 Colorful Accent 3"/>
    <w:basedOn w:val="TableNormal"/>
    <w:uiPriority w:val="51"/>
    <w:semiHidden/>
    <w:rsid w:val="0058629F"/>
    <w:pPr>
      <w:spacing w:line="240" w:lineRule="auto"/>
    </w:pPr>
    <w:rPr>
      <w:color w:val="170F34" w:themeColor="accent3" w:themeShade="BF"/>
    </w:rPr>
    <w:tblPr>
      <w:tblStyleRowBandSize w:val="1"/>
      <w:tblStyleColBandSize w:val="1"/>
      <w:tblBorders>
        <w:top w:val="single" w:sz="4" w:space="0" w:color="5B3DC5" w:themeColor="accent3" w:themeTint="99"/>
        <w:left w:val="single" w:sz="4" w:space="0" w:color="5B3DC5" w:themeColor="accent3" w:themeTint="99"/>
        <w:bottom w:val="single" w:sz="4" w:space="0" w:color="5B3DC5" w:themeColor="accent3" w:themeTint="99"/>
        <w:right w:val="single" w:sz="4" w:space="0" w:color="5B3DC5" w:themeColor="accent3" w:themeTint="99"/>
        <w:insideH w:val="single" w:sz="4" w:space="0" w:color="5B3DC5" w:themeColor="accent3" w:themeTint="99"/>
        <w:insideV w:val="single" w:sz="4" w:space="0" w:color="5B3DC5" w:themeColor="accent3" w:themeTint="99"/>
      </w:tblBorders>
    </w:tblPr>
    <w:tblStylePr w:type="firstRow">
      <w:rPr>
        <w:b/>
        <w:bCs/>
      </w:rPr>
      <w:tblPr/>
      <w:tcPr>
        <w:tcBorders>
          <w:bottom w:val="single" w:sz="12" w:space="0" w:color="5B3DC5" w:themeColor="accent3" w:themeTint="99"/>
        </w:tcBorders>
      </w:tcPr>
    </w:tblStylePr>
    <w:tblStylePr w:type="lastRow">
      <w:rPr>
        <w:b/>
        <w:bCs/>
      </w:rPr>
      <w:tblPr/>
      <w:tcPr>
        <w:tcBorders>
          <w:top w:val="double" w:sz="4" w:space="0" w:color="5B3DC5" w:themeColor="accent3" w:themeTint="99"/>
        </w:tcBorders>
      </w:tc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GridTable6ColourfulAccent4">
    <w:name w:val="Grid Table 6 Colorful Accent 4"/>
    <w:basedOn w:val="TableNormal"/>
    <w:uiPriority w:val="51"/>
    <w:semiHidden/>
    <w:rsid w:val="0058629F"/>
    <w:pPr>
      <w:spacing w:line="240" w:lineRule="auto"/>
    </w:pPr>
    <w:rPr>
      <w:color w:val="772727" w:themeColor="accent4" w:themeShade="BF"/>
    </w:rPr>
    <w:tblPr>
      <w:tblStyleRowBandSize w:val="1"/>
      <w:tblStyleColBandSize w:val="1"/>
      <w:tblBorders>
        <w:top w:val="single" w:sz="4" w:space="0" w:color="D27777" w:themeColor="accent4" w:themeTint="99"/>
        <w:left w:val="single" w:sz="4" w:space="0" w:color="D27777" w:themeColor="accent4" w:themeTint="99"/>
        <w:bottom w:val="single" w:sz="4" w:space="0" w:color="D27777" w:themeColor="accent4" w:themeTint="99"/>
        <w:right w:val="single" w:sz="4" w:space="0" w:color="D27777" w:themeColor="accent4" w:themeTint="99"/>
        <w:insideH w:val="single" w:sz="4" w:space="0" w:color="D27777" w:themeColor="accent4" w:themeTint="99"/>
        <w:insideV w:val="single" w:sz="4" w:space="0" w:color="D27777" w:themeColor="accent4" w:themeTint="99"/>
      </w:tblBorders>
    </w:tblPr>
    <w:tblStylePr w:type="firstRow">
      <w:rPr>
        <w:b/>
        <w:bCs/>
      </w:rPr>
      <w:tblPr/>
      <w:tcPr>
        <w:tcBorders>
          <w:bottom w:val="single" w:sz="12" w:space="0" w:color="D27777" w:themeColor="accent4" w:themeTint="99"/>
        </w:tcBorders>
      </w:tcPr>
    </w:tblStylePr>
    <w:tblStylePr w:type="lastRow">
      <w:rPr>
        <w:b/>
        <w:bCs/>
      </w:rPr>
      <w:tblPr/>
      <w:tcPr>
        <w:tcBorders>
          <w:top w:val="double" w:sz="4" w:space="0" w:color="D27777" w:themeColor="accent4" w:themeTint="99"/>
        </w:tcBorders>
      </w:tc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GridTable6ColourfulAccent5">
    <w:name w:val="Grid Table 6 Colorful Accent 5"/>
    <w:basedOn w:val="TableNormal"/>
    <w:uiPriority w:val="51"/>
    <w:semiHidden/>
    <w:rsid w:val="0058629F"/>
    <w:pPr>
      <w:spacing w:line="240" w:lineRule="auto"/>
    </w:pPr>
    <w:rPr>
      <w:color w:val="D37800" w:themeColor="accent5" w:themeShade="BF"/>
    </w:rPr>
    <w:tblPr>
      <w:tblStyleRowBandSize w:val="1"/>
      <w:tblStyleColBandSize w:val="1"/>
      <w:tblBorders>
        <w:top w:val="single" w:sz="4" w:space="0" w:color="FFC476" w:themeColor="accent5" w:themeTint="99"/>
        <w:left w:val="single" w:sz="4" w:space="0" w:color="FFC476" w:themeColor="accent5" w:themeTint="99"/>
        <w:bottom w:val="single" w:sz="4" w:space="0" w:color="FFC476" w:themeColor="accent5" w:themeTint="99"/>
        <w:right w:val="single" w:sz="4" w:space="0" w:color="FFC476" w:themeColor="accent5" w:themeTint="99"/>
        <w:insideH w:val="single" w:sz="4" w:space="0" w:color="FFC476" w:themeColor="accent5" w:themeTint="99"/>
        <w:insideV w:val="single" w:sz="4" w:space="0" w:color="FFC476" w:themeColor="accent5" w:themeTint="99"/>
      </w:tblBorders>
    </w:tblPr>
    <w:tblStylePr w:type="firstRow">
      <w:rPr>
        <w:b/>
        <w:bCs/>
      </w:rPr>
      <w:tblPr/>
      <w:tcPr>
        <w:tcBorders>
          <w:bottom w:val="single" w:sz="12" w:space="0" w:color="FFC476" w:themeColor="accent5" w:themeTint="99"/>
        </w:tcBorders>
      </w:tcPr>
    </w:tblStylePr>
    <w:tblStylePr w:type="lastRow">
      <w:rPr>
        <w:b/>
        <w:bCs/>
      </w:rPr>
      <w:tblPr/>
      <w:tcPr>
        <w:tcBorders>
          <w:top w:val="double" w:sz="4" w:space="0" w:color="FFC476" w:themeColor="accent5" w:themeTint="99"/>
        </w:tcBorders>
      </w:tc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GridTable6ColourfulAccent6">
    <w:name w:val="Grid Table 6 Colorful Accent 6"/>
    <w:basedOn w:val="TableNormal"/>
    <w:uiPriority w:val="51"/>
    <w:semiHidden/>
    <w:rsid w:val="0058629F"/>
    <w:pPr>
      <w:spacing w:line="240" w:lineRule="auto"/>
    </w:pPr>
    <w:rPr>
      <w:color w:val="99A400" w:themeColor="accent6" w:themeShade="BF"/>
    </w:rPr>
    <w:tblPr>
      <w:tblStyleRowBandSize w:val="1"/>
      <w:tblStyleColBandSize w:val="1"/>
      <w:tblBorders>
        <w:top w:val="single" w:sz="4" w:space="0" w:color="F3FF51" w:themeColor="accent6" w:themeTint="99"/>
        <w:left w:val="single" w:sz="4" w:space="0" w:color="F3FF51" w:themeColor="accent6" w:themeTint="99"/>
        <w:bottom w:val="single" w:sz="4" w:space="0" w:color="F3FF51" w:themeColor="accent6" w:themeTint="99"/>
        <w:right w:val="single" w:sz="4" w:space="0" w:color="F3FF51" w:themeColor="accent6" w:themeTint="99"/>
        <w:insideH w:val="single" w:sz="4" w:space="0" w:color="F3FF51" w:themeColor="accent6" w:themeTint="99"/>
        <w:insideV w:val="single" w:sz="4" w:space="0" w:color="F3FF51" w:themeColor="accent6" w:themeTint="99"/>
      </w:tblBorders>
    </w:tblPr>
    <w:tblStylePr w:type="firstRow">
      <w:rPr>
        <w:b/>
        <w:bCs/>
      </w:rPr>
      <w:tblPr/>
      <w:tcPr>
        <w:tcBorders>
          <w:bottom w:val="single" w:sz="12" w:space="0" w:color="F3FF51" w:themeColor="accent6" w:themeTint="99"/>
        </w:tcBorders>
      </w:tcPr>
    </w:tblStylePr>
    <w:tblStylePr w:type="lastRow">
      <w:rPr>
        <w:b/>
        <w:bCs/>
      </w:rPr>
      <w:tblPr/>
      <w:tcPr>
        <w:tcBorders>
          <w:top w:val="double" w:sz="4" w:space="0" w:color="F3FF51" w:themeColor="accent6" w:themeTint="99"/>
        </w:tcBorders>
      </w:tc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GridTable7Colourful">
    <w:name w:val="Grid Table 7 Colorful"/>
    <w:basedOn w:val="TableNormal"/>
    <w:uiPriority w:val="52"/>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semiHidden/>
    <w:rsid w:val="0058629F"/>
    <w:pPr>
      <w:spacing w:line="240" w:lineRule="auto"/>
    </w:pPr>
    <w:rPr>
      <w:color w:val="2B9DA1" w:themeColor="accent1" w:themeShade="BF"/>
    </w:rPr>
    <w:tblPr>
      <w:tblStyleRowBandSize w:val="1"/>
      <w:tblStyleColBandSize w:val="1"/>
      <w:tblBorders>
        <w:top w:val="single" w:sz="4" w:space="0" w:color="90DDE1" w:themeColor="accent1" w:themeTint="99"/>
        <w:left w:val="single" w:sz="4" w:space="0" w:color="90DDE1" w:themeColor="accent1" w:themeTint="99"/>
        <w:bottom w:val="single" w:sz="4" w:space="0" w:color="90DDE1" w:themeColor="accent1" w:themeTint="99"/>
        <w:right w:val="single" w:sz="4" w:space="0" w:color="90DDE1" w:themeColor="accent1" w:themeTint="99"/>
        <w:insideH w:val="single" w:sz="4" w:space="0" w:color="90DDE1" w:themeColor="accent1" w:themeTint="99"/>
        <w:insideV w:val="single" w:sz="4" w:space="0" w:color="90DD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3F5" w:themeFill="accent1" w:themeFillTint="33"/>
      </w:tcPr>
    </w:tblStylePr>
    <w:tblStylePr w:type="band1Horz">
      <w:tblPr/>
      <w:tcPr>
        <w:shd w:val="clear" w:color="auto" w:fill="DAF3F5" w:themeFill="accent1" w:themeFillTint="33"/>
      </w:tcPr>
    </w:tblStylePr>
    <w:tblStylePr w:type="neCell">
      <w:tblPr/>
      <w:tcPr>
        <w:tcBorders>
          <w:bottom w:val="single" w:sz="4" w:space="0" w:color="90DDE1" w:themeColor="accent1" w:themeTint="99"/>
        </w:tcBorders>
      </w:tcPr>
    </w:tblStylePr>
    <w:tblStylePr w:type="nwCell">
      <w:tblPr/>
      <w:tcPr>
        <w:tcBorders>
          <w:bottom w:val="single" w:sz="4" w:space="0" w:color="90DDE1" w:themeColor="accent1" w:themeTint="99"/>
        </w:tcBorders>
      </w:tcPr>
    </w:tblStylePr>
    <w:tblStylePr w:type="seCell">
      <w:tblPr/>
      <w:tcPr>
        <w:tcBorders>
          <w:top w:val="single" w:sz="4" w:space="0" w:color="90DDE1" w:themeColor="accent1" w:themeTint="99"/>
        </w:tcBorders>
      </w:tcPr>
    </w:tblStylePr>
    <w:tblStylePr w:type="swCell">
      <w:tblPr/>
      <w:tcPr>
        <w:tcBorders>
          <w:top w:val="single" w:sz="4" w:space="0" w:color="90DDE1" w:themeColor="accent1" w:themeTint="99"/>
        </w:tcBorders>
      </w:tcPr>
    </w:tblStylePr>
  </w:style>
  <w:style w:type="table" w:styleId="GridTable7ColourfulAccent2">
    <w:name w:val="Grid Table 7 Colorful Accent 2"/>
    <w:basedOn w:val="TableNormal"/>
    <w:uiPriority w:val="52"/>
    <w:semiHidden/>
    <w:rsid w:val="0058629F"/>
    <w:pPr>
      <w:spacing w:line="240" w:lineRule="auto"/>
    </w:pPr>
    <w:rPr>
      <w:color w:val="7BCBC8" w:themeColor="accent2" w:themeShade="BF"/>
    </w:rPr>
    <w:tblPr>
      <w:tblStyleRowBandSize w:val="1"/>
      <w:tblStyleColBandSize w:val="1"/>
      <w:tblBorders>
        <w:top w:val="single" w:sz="4" w:space="0" w:color="DFF2F1" w:themeColor="accent2" w:themeTint="99"/>
        <w:left w:val="single" w:sz="4" w:space="0" w:color="DFF2F1" w:themeColor="accent2" w:themeTint="99"/>
        <w:bottom w:val="single" w:sz="4" w:space="0" w:color="DFF2F1" w:themeColor="accent2" w:themeTint="99"/>
        <w:right w:val="single" w:sz="4" w:space="0" w:color="DFF2F1" w:themeColor="accent2" w:themeTint="99"/>
        <w:insideH w:val="single" w:sz="4" w:space="0" w:color="DFF2F1" w:themeColor="accent2" w:themeTint="99"/>
        <w:insideV w:val="single" w:sz="4" w:space="0" w:color="DFF2F1"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AFA" w:themeFill="accent2" w:themeFillTint="33"/>
      </w:tcPr>
    </w:tblStylePr>
    <w:tblStylePr w:type="band1Horz">
      <w:tblPr/>
      <w:tcPr>
        <w:shd w:val="clear" w:color="auto" w:fill="F4FAFA" w:themeFill="accent2" w:themeFillTint="33"/>
      </w:tcPr>
    </w:tblStylePr>
    <w:tblStylePr w:type="neCell">
      <w:tblPr/>
      <w:tcPr>
        <w:tcBorders>
          <w:bottom w:val="single" w:sz="4" w:space="0" w:color="DFF2F1" w:themeColor="accent2" w:themeTint="99"/>
        </w:tcBorders>
      </w:tcPr>
    </w:tblStylePr>
    <w:tblStylePr w:type="nwCell">
      <w:tblPr/>
      <w:tcPr>
        <w:tcBorders>
          <w:bottom w:val="single" w:sz="4" w:space="0" w:color="DFF2F1" w:themeColor="accent2" w:themeTint="99"/>
        </w:tcBorders>
      </w:tcPr>
    </w:tblStylePr>
    <w:tblStylePr w:type="seCell">
      <w:tblPr/>
      <w:tcPr>
        <w:tcBorders>
          <w:top w:val="single" w:sz="4" w:space="0" w:color="DFF2F1" w:themeColor="accent2" w:themeTint="99"/>
        </w:tcBorders>
      </w:tcPr>
    </w:tblStylePr>
    <w:tblStylePr w:type="swCell">
      <w:tblPr/>
      <w:tcPr>
        <w:tcBorders>
          <w:top w:val="single" w:sz="4" w:space="0" w:color="DFF2F1" w:themeColor="accent2" w:themeTint="99"/>
        </w:tcBorders>
      </w:tcPr>
    </w:tblStylePr>
  </w:style>
  <w:style w:type="table" w:styleId="GridTable7ColourfulAccent3">
    <w:name w:val="Grid Table 7 Colorful Accent 3"/>
    <w:basedOn w:val="TableNormal"/>
    <w:uiPriority w:val="52"/>
    <w:semiHidden/>
    <w:rsid w:val="0058629F"/>
    <w:pPr>
      <w:spacing w:line="240" w:lineRule="auto"/>
    </w:pPr>
    <w:rPr>
      <w:color w:val="170F34" w:themeColor="accent3" w:themeShade="BF"/>
    </w:rPr>
    <w:tblPr>
      <w:tblStyleRowBandSize w:val="1"/>
      <w:tblStyleColBandSize w:val="1"/>
      <w:tblBorders>
        <w:top w:val="single" w:sz="4" w:space="0" w:color="5B3DC5" w:themeColor="accent3" w:themeTint="99"/>
        <w:left w:val="single" w:sz="4" w:space="0" w:color="5B3DC5" w:themeColor="accent3" w:themeTint="99"/>
        <w:bottom w:val="single" w:sz="4" w:space="0" w:color="5B3DC5" w:themeColor="accent3" w:themeTint="99"/>
        <w:right w:val="single" w:sz="4" w:space="0" w:color="5B3DC5" w:themeColor="accent3" w:themeTint="99"/>
        <w:insideH w:val="single" w:sz="4" w:space="0" w:color="5B3DC5" w:themeColor="accent3" w:themeTint="99"/>
        <w:insideV w:val="single" w:sz="4" w:space="0" w:color="5B3DC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3" w:themeFillTint="33"/>
      </w:tcPr>
    </w:tblStylePr>
    <w:tblStylePr w:type="band1Horz">
      <w:tblPr/>
      <w:tcPr>
        <w:shd w:val="clear" w:color="auto" w:fill="C8BEEC" w:themeFill="accent3" w:themeFillTint="33"/>
      </w:tcPr>
    </w:tblStylePr>
    <w:tblStylePr w:type="neCell">
      <w:tblPr/>
      <w:tcPr>
        <w:tcBorders>
          <w:bottom w:val="single" w:sz="4" w:space="0" w:color="5B3DC5" w:themeColor="accent3" w:themeTint="99"/>
        </w:tcBorders>
      </w:tcPr>
    </w:tblStylePr>
    <w:tblStylePr w:type="nwCell">
      <w:tblPr/>
      <w:tcPr>
        <w:tcBorders>
          <w:bottom w:val="single" w:sz="4" w:space="0" w:color="5B3DC5" w:themeColor="accent3" w:themeTint="99"/>
        </w:tcBorders>
      </w:tcPr>
    </w:tblStylePr>
    <w:tblStylePr w:type="seCell">
      <w:tblPr/>
      <w:tcPr>
        <w:tcBorders>
          <w:top w:val="single" w:sz="4" w:space="0" w:color="5B3DC5" w:themeColor="accent3" w:themeTint="99"/>
        </w:tcBorders>
      </w:tcPr>
    </w:tblStylePr>
    <w:tblStylePr w:type="swCell">
      <w:tblPr/>
      <w:tcPr>
        <w:tcBorders>
          <w:top w:val="single" w:sz="4" w:space="0" w:color="5B3DC5" w:themeColor="accent3" w:themeTint="99"/>
        </w:tcBorders>
      </w:tcPr>
    </w:tblStylePr>
  </w:style>
  <w:style w:type="table" w:styleId="GridTable7ColourfulAccent4">
    <w:name w:val="Grid Table 7 Colorful Accent 4"/>
    <w:basedOn w:val="TableNormal"/>
    <w:uiPriority w:val="52"/>
    <w:semiHidden/>
    <w:rsid w:val="0058629F"/>
    <w:pPr>
      <w:spacing w:line="240" w:lineRule="auto"/>
    </w:pPr>
    <w:rPr>
      <w:color w:val="772727" w:themeColor="accent4" w:themeShade="BF"/>
    </w:rPr>
    <w:tblPr>
      <w:tblStyleRowBandSize w:val="1"/>
      <w:tblStyleColBandSize w:val="1"/>
      <w:tblBorders>
        <w:top w:val="single" w:sz="4" w:space="0" w:color="D27777" w:themeColor="accent4" w:themeTint="99"/>
        <w:left w:val="single" w:sz="4" w:space="0" w:color="D27777" w:themeColor="accent4" w:themeTint="99"/>
        <w:bottom w:val="single" w:sz="4" w:space="0" w:color="D27777" w:themeColor="accent4" w:themeTint="99"/>
        <w:right w:val="single" w:sz="4" w:space="0" w:color="D27777" w:themeColor="accent4" w:themeTint="99"/>
        <w:insideH w:val="single" w:sz="4" w:space="0" w:color="D27777" w:themeColor="accent4" w:themeTint="99"/>
        <w:insideV w:val="single" w:sz="4" w:space="0" w:color="D2777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D1D1" w:themeFill="accent4" w:themeFillTint="33"/>
      </w:tcPr>
    </w:tblStylePr>
    <w:tblStylePr w:type="band1Horz">
      <w:tblPr/>
      <w:tcPr>
        <w:shd w:val="clear" w:color="auto" w:fill="F0D1D1" w:themeFill="accent4" w:themeFillTint="33"/>
      </w:tcPr>
    </w:tblStylePr>
    <w:tblStylePr w:type="neCell">
      <w:tblPr/>
      <w:tcPr>
        <w:tcBorders>
          <w:bottom w:val="single" w:sz="4" w:space="0" w:color="D27777" w:themeColor="accent4" w:themeTint="99"/>
        </w:tcBorders>
      </w:tcPr>
    </w:tblStylePr>
    <w:tblStylePr w:type="nwCell">
      <w:tblPr/>
      <w:tcPr>
        <w:tcBorders>
          <w:bottom w:val="single" w:sz="4" w:space="0" w:color="D27777" w:themeColor="accent4" w:themeTint="99"/>
        </w:tcBorders>
      </w:tcPr>
    </w:tblStylePr>
    <w:tblStylePr w:type="seCell">
      <w:tblPr/>
      <w:tcPr>
        <w:tcBorders>
          <w:top w:val="single" w:sz="4" w:space="0" w:color="D27777" w:themeColor="accent4" w:themeTint="99"/>
        </w:tcBorders>
      </w:tcPr>
    </w:tblStylePr>
    <w:tblStylePr w:type="swCell">
      <w:tblPr/>
      <w:tcPr>
        <w:tcBorders>
          <w:top w:val="single" w:sz="4" w:space="0" w:color="D27777" w:themeColor="accent4" w:themeTint="99"/>
        </w:tcBorders>
      </w:tcPr>
    </w:tblStylePr>
  </w:style>
  <w:style w:type="table" w:styleId="GridTable7ColourfulAccent5">
    <w:name w:val="Grid Table 7 Colorful Accent 5"/>
    <w:basedOn w:val="TableNormal"/>
    <w:uiPriority w:val="52"/>
    <w:semiHidden/>
    <w:rsid w:val="0058629F"/>
    <w:pPr>
      <w:spacing w:line="240" w:lineRule="auto"/>
    </w:pPr>
    <w:rPr>
      <w:color w:val="D37800" w:themeColor="accent5" w:themeShade="BF"/>
    </w:rPr>
    <w:tblPr>
      <w:tblStyleRowBandSize w:val="1"/>
      <w:tblStyleColBandSize w:val="1"/>
      <w:tblBorders>
        <w:top w:val="single" w:sz="4" w:space="0" w:color="FFC476" w:themeColor="accent5" w:themeTint="99"/>
        <w:left w:val="single" w:sz="4" w:space="0" w:color="FFC476" w:themeColor="accent5" w:themeTint="99"/>
        <w:bottom w:val="single" w:sz="4" w:space="0" w:color="FFC476" w:themeColor="accent5" w:themeTint="99"/>
        <w:right w:val="single" w:sz="4" w:space="0" w:color="FFC476" w:themeColor="accent5" w:themeTint="99"/>
        <w:insideH w:val="single" w:sz="4" w:space="0" w:color="FFC476" w:themeColor="accent5" w:themeTint="99"/>
        <w:insideV w:val="single" w:sz="4" w:space="0" w:color="FFC47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BD1" w:themeFill="accent5" w:themeFillTint="33"/>
      </w:tcPr>
    </w:tblStylePr>
    <w:tblStylePr w:type="band1Horz">
      <w:tblPr/>
      <w:tcPr>
        <w:shd w:val="clear" w:color="auto" w:fill="FFEBD1" w:themeFill="accent5" w:themeFillTint="33"/>
      </w:tcPr>
    </w:tblStylePr>
    <w:tblStylePr w:type="neCell">
      <w:tblPr/>
      <w:tcPr>
        <w:tcBorders>
          <w:bottom w:val="single" w:sz="4" w:space="0" w:color="FFC476" w:themeColor="accent5" w:themeTint="99"/>
        </w:tcBorders>
      </w:tcPr>
    </w:tblStylePr>
    <w:tblStylePr w:type="nwCell">
      <w:tblPr/>
      <w:tcPr>
        <w:tcBorders>
          <w:bottom w:val="single" w:sz="4" w:space="0" w:color="FFC476" w:themeColor="accent5" w:themeTint="99"/>
        </w:tcBorders>
      </w:tcPr>
    </w:tblStylePr>
    <w:tblStylePr w:type="seCell">
      <w:tblPr/>
      <w:tcPr>
        <w:tcBorders>
          <w:top w:val="single" w:sz="4" w:space="0" w:color="FFC476" w:themeColor="accent5" w:themeTint="99"/>
        </w:tcBorders>
      </w:tcPr>
    </w:tblStylePr>
    <w:tblStylePr w:type="swCell">
      <w:tblPr/>
      <w:tcPr>
        <w:tcBorders>
          <w:top w:val="single" w:sz="4" w:space="0" w:color="FFC476" w:themeColor="accent5" w:themeTint="99"/>
        </w:tcBorders>
      </w:tcPr>
    </w:tblStylePr>
  </w:style>
  <w:style w:type="table" w:styleId="GridTable7ColourfulAccent6">
    <w:name w:val="Grid Table 7 Colorful Accent 6"/>
    <w:basedOn w:val="TableNormal"/>
    <w:uiPriority w:val="52"/>
    <w:semiHidden/>
    <w:rsid w:val="0058629F"/>
    <w:pPr>
      <w:spacing w:line="240" w:lineRule="auto"/>
    </w:pPr>
    <w:rPr>
      <w:color w:val="99A400" w:themeColor="accent6" w:themeShade="BF"/>
    </w:rPr>
    <w:tblPr>
      <w:tblStyleRowBandSize w:val="1"/>
      <w:tblStyleColBandSize w:val="1"/>
      <w:tblBorders>
        <w:top w:val="single" w:sz="4" w:space="0" w:color="F3FF51" w:themeColor="accent6" w:themeTint="99"/>
        <w:left w:val="single" w:sz="4" w:space="0" w:color="F3FF51" w:themeColor="accent6" w:themeTint="99"/>
        <w:bottom w:val="single" w:sz="4" w:space="0" w:color="F3FF51" w:themeColor="accent6" w:themeTint="99"/>
        <w:right w:val="single" w:sz="4" w:space="0" w:color="F3FF51" w:themeColor="accent6" w:themeTint="99"/>
        <w:insideH w:val="single" w:sz="4" w:space="0" w:color="F3FF51" w:themeColor="accent6" w:themeTint="99"/>
        <w:insideV w:val="single" w:sz="4" w:space="0" w:color="F3FF5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FFC5" w:themeFill="accent6" w:themeFillTint="33"/>
      </w:tcPr>
    </w:tblStylePr>
    <w:tblStylePr w:type="band1Horz">
      <w:tblPr/>
      <w:tcPr>
        <w:shd w:val="clear" w:color="auto" w:fill="FBFFC5" w:themeFill="accent6" w:themeFillTint="33"/>
      </w:tcPr>
    </w:tblStylePr>
    <w:tblStylePr w:type="neCell">
      <w:tblPr/>
      <w:tcPr>
        <w:tcBorders>
          <w:bottom w:val="single" w:sz="4" w:space="0" w:color="F3FF51" w:themeColor="accent6" w:themeTint="99"/>
        </w:tcBorders>
      </w:tcPr>
    </w:tblStylePr>
    <w:tblStylePr w:type="nwCell">
      <w:tblPr/>
      <w:tcPr>
        <w:tcBorders>
          <w:bottom w:val="single" w:sz="4" w:space="0" w:color="F3FF51" w:themeColor="accent6" w:themeTint="99"/>
        </w:tcBorders>
      </w:tcPr>
    </w:tblStylePr>
    <w:tblStylePr w:type="seCell">
      <w:tblPr/>
      <w:tcPr>
        <w:tcBorders>
          <w:top w:val="single" w:sz="4" w:space="0" w:color="F3FF51" w:themeColor="accent6" w:themeTint="99"/>
        </w:tcBorders>
      </w:tcPr>
    </w:tblStylePr>
    <w:tblStylePr w:type="swCell">
      <w:tblPr/>
      <w:tcPr>
        <w:tcBorders>
          <w:top w:val="single" w:sz="4" w:space="0" w:color="F3FF51" w:themeColor="accent6" w:themeTint="99"/>
        </w:tcBorders>
      </w:tcPr>
    </w:tblStylePr>
  </w:style>
  <w:style w:type="table" w:styleId="LightGrid">
    <w:name w:val="Light Grid"/>
    <w:basedOn w:val="TableNormal"/>
    <w:uiPriority w:val="62"/>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8629F"/>
    <w:pPr>
      <w:spacing w:line="240" w:lineRule="auto"/>
    </w:pPr>
    <w:tblPr>
      <w:tblStyleRowBandSize w:val="1"/>
      <w:tblStyleColBandSize w:val="1"/>
      <w:tblBorders>
        <w:top w:val="single" w:sz="8" w:space="0" w:color="46C8CD" w:themeColor="accent1"/>
        <w:left w:val="single" w:sz="8" w:space="0" w:color="46C8CD" w:themeColor="accent1"/>
        <w:bottom w:val="single" w:sz="8" w:space="0" w:color="46C8CD" w:themeColor="accent1"/>
        <w:right w:val="single" w:sz="8" w:space="0" w:color="46C8CD" w:themeColor="accent1"/>
        <w:insideH w:val="single" w:sz="8" w:space="0" w:color="46C8CD" w:themeColor="accent1"/>
        <w:insideV w:val="single" w:sz="8" w:space="0" w:color="46C8C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8CD" w:themeColor="accent1"/>
          <w:left w:val="single" w:sz="8" w:space="0" w:color="46C8CD" w:themeColor="accent1"/>
          <w:bottom w:val="single" w:sz="18" w:space="0" w:color="46C8CD" w:themeColor="accent1"/>
          <w:right w:val="single" w:sz="8" w:space="0" w:color="46C8CD" w:themeColor="accent1"/>
          <w:insideH w:val="nil"/>
          <w:insideV w:val="single" w:sz="8" w:space="0" w:color="46C8C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8CD" w:themeColor="accent1"/>
          <w:left w:val="single" w:sz="8" w:space="0" w:color="46C8CD" w:themeColor="accent1"/>
          <w:bottom w:val="single" w:sz="8" w:space="0" w:color="46C8CD" w:themeColor="accent1"/>
          <w:right w:val="single" w:sz="8" w:space="0" w:color="46C8CD" w:themeColor="accent1"/>
          <w:insideH w:val="nil"/>
          <w:insideV w:val="single" w:sz="8" w:space="0" w:color="46C8C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8CD" w:themeColor="accent1"/>
          <w:left w:val="single" w:sz="8" w:space="0" w:color="46C8CD" w:themeColor="accent1"/>
          <w:bottom w:val="single" w:sz="8" w:space="0" w:color="46C8CD" w:themeColor="accent1"/>
          <w:right w:val="single" w:sz="8" w:space="0" w:color="46C8CD" w:themeColor="accent1"/>
        </w:tcBorders>
      </w:tcPr>
    </w:tblStylePr>
    <w:tblStylePr w:type="band1Vert">
      <w:tblPr/>
      <w:tcPr>
        <w:tcBorders>
          <w:top w:val="single" w:sz="8" w:space="0" w:color="46C8CD" w:themeColor="accent1"/>
          <w:left w:val="single" w:sz="8" w:space="0" w:color="46C8CD" w:themeColor="accent1"/>
          <w:bottom w:val="single" w:sz="8" w:space="0" w:color="46C8CD" w:themeColor="accent1"/>
          <w:right w:val="single" w:sz="8" w:space="0" w:color="46C8CD" w:themeColor="accent1"/>
        </w:tcBorders>
        <w:shd w:val="clear" w:color="auto" w:fill="D1F1F2" w:themeFill="accent1" w:themeFillTint="3F"/>
      </w:tcPr>
    </w:tblStylePr>
    <w:tblStylePr w:type="band1Horz">
      <w:tblPr/>
      <w:tcPr>
        <w:tcBorders>
          <w:top w:val="single" w:sz="8" w:space="0" w:color="46C8CD" w:themeColor="accent1"/>
          <w:left w:val="single" w:sz="8" w:space="0" w:color="46C8CD" w:themeColor="accent1"/>
          <w:bottom w:val="single" w:sz="8" w:space="0" w:color="46C8CD" w:themeColor="accent1"/>
          <w:right w:val="single" w:sz="8" w:space="0" w:color="46C8CD" w:themeColor="accent1"/>
          <w:insideV w:val="single" w:sz="8" w:space="0" w:color="46C8CD" w:themeColor="accent1"/>
        </w:tcBorders>
        <w:shd w:val="clear" w:color="auto" w:fill="D1F1F2" w:themeFill="accent1" w:themeFillTint="3F"/>
      </w:tcPr>
    </w:tblStylePr>
    <w:tblStylePr w:type="band2Horz">
      <w:tblPr/>
      <w:tcPr>
        <w:tcBorders>
          <w:top w:val="single" w:sz="8" w:space="0" w:color="46C8CD" w:themeColor="accent1"/>
          <w:left w:val="single" w:sz="8" w:space="0" w:color="46C8CD" w:themeColor="accent1"/>
          <w:bottom w:val="single" w:sz="8" w:space="0" w:color="46C8CD" w:themeColor="accent1"/>
          <w:right w:val="single" w:sz="8" w:space="0" w:color="46C8CD" w:themeColor="accent1"/>
          <w:insideV w:val="single" w:sz="8" w:space="0" w:color="46C8CD" w:themeColor="accent1"/>
        </w:tcBorders>
      </w:tcPr>
    </w:tblStylePr>
  </w:style>
  <w:style w:type="table" w:styleId="LightGrid-Accent2">
    <w:name w:val="Light Grid Accent 2"/>
    <w:basedOn w:val="TableNormal"/>
    <w:uiPriority w:val="62"/>
    <w:semiHidden/>
    <w:rsid w:val="0058629F"/>
    <w:pPr>
      <w:spacing w:line="240" w:lineRule="auto"/>
    </w:pPr>
    <w:tblPr>
      <w:tblStyleRowBandSize w:val="1"/>
      <w:tblStyleColBandSize w:val="1"/>
      <w:tblBorders>
        <w:top w:val="single" w:sz="8" w:space="0" w:color="CAEAE9" w:themeColor="accent2"/>
        <w:left w:val="single" w:sz="8" w:space="0" w:color="CAEAE9" w:themeColor="accent2"/>
        <w:bottom w:val="single" w:sz="8" w:space="0" w:color="CAEAE9" w:themeColor="accent2"/>
        <w:right w:val="single" w:sz="8" w:space="0" w:color="CAEAE9" w:themeColor="accent2"/>
        <w:insideH w:val="single" w:sz="8" w:space="0" w:color="CAEAE9" w:themeColor="accent2"/>
        <w:insideV w:val="single" w:sz="8" w:space="0" w:color="CAEAE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AEAE9" w:themeColor="accent2"/>
          <w:left w:val="single" w:sz="8" w:space="0" w:color="CAEAE9" w:themeColor="accent2"/>
          <w:bottom w:val="single" w:sz="18" w:space="0" w:color="CAEAE9" w:themeColor="accent2"/>
          <w:right w:val="single" w:sz="8" w:space="0" w:color="CAEAE9" w:themeColor="accent2"/>
          <w:insideH w:val="nil"/>
          <w:insideV w:val="single" w:sz="8" w:space="0" w:color="CAEAE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AEAE9" w:themeColor="accent2"/>
          <w:left w:val="single" w:sz="8" w:space="0" w:color="CAEAE9" w:themeColor="accent2"/>
          <w:bottom w:val="single" w:sz="8" w:space="0" w:color="CAEAE9" w:themeColor="accent2"/>
          <w:right w:val="single" w:sz="8" w:space="0" w:color="CAEAE9" w:themeColor="accent2"/>
          <w:insideH w:val="nil"/>
          <w:insideV w:val="single" w:sz="8" w:space="0" w:color="CAEAE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AEAE9" w:themeColor="accent2"/>
          <w:left w:val="single" w:sz="8" w:space="0" w:color="CAEAE9" w:themeColor="accent2"/>
          <w:bottom w:val="single" w:sz="8" w:space="0" w:color="CAEAE9" w:themeColor="accent2"/>
          <w:right w:val="single" w:sz="8" w:space="0" w:color="CAEAE9" w:themeColor="accent2"/>
        </w:tcBorders>
      </w:tcPr>
    </w:tblStylePr>
    <w:tblStylePr w:type="band1Vert">
      <w:tblPr/>
      <w:tcPr>
        <w:tcBorders>
          <w:top w:val="single" w:sz="8" w:space="0" w:color="CAEAE9" w:themeColor="accent2"/>
          <w:left w:val="single" w:sz="8" w:space="0" w:color="CAEAE9" w:themeColor="accent2"/>
          <w:bottom w:val="single" w:sz="8" w:space="0" w:color="CAEAE9" w:themeColor="accent2"/>
          <w:right w:val="single" w:sz="8" w:space="0" w:color="CAEAE9" w:themeColor="accent2"/>
        </w:tcBorders>
        <w:shd w:val="clear" w:color="auto" w:fill="F1F9F9" w:themeFill="accent2" w:themeFillTint="3F"/>
      </w:tcPr>
    </w:tblStylePr>
    <w:tblStylePr w:type="band1Horz">
      <w:tblPr/>
      <w:tcPr>
        <w:tcBorders>
          <w:top w:val="single" w:sz="8" w:space="0" w:color="CAEAE9" w:themeColor="accent2"/>
          <w:left w:val="single" w:sz="8" w:space="0" w:color="CAEAE9" w:themeColor="accent2"/>
          <w:bottom w:val="single" w:sz="8" w:space="0" w:color="CAEAE9" w:themeColor="accent2"/>
          <w:right w:val="single" w:sz="8" w:space="0" w:color="CAEAE9" w:themeColor="accent2"/>
          <w:insideV w:val="single" w:sz="8" w:space="0" w:color="CAEAE9" w:themeColor="accent2"/>
        </w:tcBorders>
        <w:shd w:val="clear" w:color="auto" w:fill="F1F9F9" w:themeFill="accent2" w:themeFillTint="3F"/>
      </w:tcPr>
    </w:tblStylePr>
    <w:tblStylePr w:type="band2Horz">
      <w:tblPr/>
      <w:tcPr>
        <w:tcBorders>
          <w:top w:val="single" w:sz="8" w:space="0" w:color="CAEAE9" w:themeColor="accent2"/>
          <w:left w:val="single" w:sz="8" w:space="0" w:color="CAEAE9" w:themeColor="accent2"/>
          <w:bottom w:val="single" w:sz="8" w:space="0" w:color="CAEAE9" w:themeColor="accent2"/>
          <w:right w:val="single" w:sz="8" w:space="0" w:color="CAEAE9" w:themeColor="accent2"/>
          <w:insideV w:val="single" w:sz="8" w:space="0" w:color="CAEAE9" w:themeColor="accent2"/>
        </w:tcBorders>
      </w:tcPr>
    </w:tblStylePr>
  </w:style>
  <w:style w:type="table" w:styleId="LightGrid-Accent3">
    <w:name w:val="Light Grid Accent 3"/>
    <w:basedOn w:val="TableNormal"/>
    <w:uiPriority w:val="62"/>
    <w:semiHidden/>
    <w:rsid w:val="0058629F"/>
    <w:pPr>
      <w:spacing w:line="240" w:lineRule="auto"/>
    </w:pPr>
    <w:tblPr>
      <w:tblStyleRowBandSize w:val="1"/>
      <w:tblStyleColBandSize w:val="1"/>
      <w:tblBorders>
        <w:top w:val="single" w:sz="8" w:space="0" w:color="201547" w:themeColor="accent3"/>
        <w:left w:val="single" w:sz="8" w:space="0" w:color="201547" w:themeColor="accent3"/>
        <w:bottom w:val="single" w:sz="8" w:space="0" w:color="201547" w:themeColor="accent3"/>
        <w:right w:val="single" w:sz="8" w:space="0" w:color="201547" w:themeColor="accent3"/>
        <w:insideH w:val="single" w:sz="8" w:space="0" w:color="201547" w:themeColor="accent3"/>
        <w:insideV w:val="single" w:sz="8" w:space="0" w:color="20154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3"/>
          <w:left w:val="single" w:sz="8" w:space="0" w:color="201547" w:themeColor="accent3"/>
          <w:bottom w:val="single" w:sz="18" w:space="0" w:color="201547" w:themeColor="accent3"/>
          <w:right w:val="single" w:sz="8" w:space="0" w:color="201547" w:themeColor="accent3"/>
          <w:insideH w:val="nil"/>
          <w:insideV w:val="single" w:sz="8" w:space="0" w:color="20154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3"/>
          <w:left w:val="single" w:sz="8" w:space="0" w:color="201547" w:themeColor="accent3"/>
          <w:bottom w:val="single" w:sz="8" w:space="0" w:color="201547" w:themeColor="accent3"/>
          <w:right w:val="single" w:sz="8" w:space="0" w:color="201547" w:themeColor="accent3"/>
          <w:insideH w:val="nil"/>
          <w:insideV w:val="single" w:sz="8" w:space="0" w:color="20154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3"/>
          <w:left w:val="single" w:sz="8" w:space="0" w:color="201547" w:themeColor="accent3"/>
          <w:bottom w:val="single" w:sz="8" w:space="0" w:color="201547" w:themeColor="accent3"/>
          <w:right w:val="single" w:sz="8" w:space="0" w:color="201547" w:themeColor="accent3"/>
        </w:tcBorders>
      </w:tcPr>
    </w:tblStylePr>
    <w:tblStylePr w:type="band1Vert">
      <w:tblPr/>
      <w:tcPr>
        <w:tcBorders>
          <w:top w:val="single" w:sz="8" w:space="0" w:color="201547" w:themeColor="accent3"/>
          <w:left w:val="single" w:sz="8" w:space="0" w:color="201547" w:themeColor="accent3"/>
          <w:bottom w:val="single" w:sz="8" w:space="0" w:color="201547" w:themeColor="accent3"/>
          <w:right w:val="single" w:sz="8" w:space="0" w:color="201547" w:themeColor="accent3"/>
        </w:tcBorders>
        <w:shd w:val="clear" w:color="auto" w:fill="BBAFE7" w:themeFill="accent3" w:themeFillTint="3F"/>
      </w:tcPr>
    </w:tblStylePr>
    <w:tblStylePr w:type="band1Horz">
      <w:tblPr/>
      <w:tcPr>
        <w:tcBorders>
          <w:top w:val="single" w:sz="8" w:space="0" w:color="201547" w:themeColor="accent3"/>
          <w:left w:val="single" w:sz="8" w:space="0" w:color="201547" w:themeColor="accent3"/>
          <w:bottom w:val="single" w:sz="8" w:space="0" w:color="201547" w:themeColor="accent3"/>
          <w:right w:val="single" w:sz="8" w:space="0" w:color="201547" w:themeColor="accent3"/>
          <w:insideV w:val="single" w:sz="8" w:space="0" w:color="201547" w:themeColor="accent3"/>
        </w:tcBorders>
        <w:shd w:val="clear" w:color="auto" w:fill="BBAFE7" w:themeFill="accent3" w:themeFillTint="3F"/>
      </w:tcPr>
    </w:tblStylePr>
    <w:tblStylePr w:type="band2Horz">
      <w:tblPr/>
      <w:tcPr>
        <w:tcBorders>
          <w:top w:val="single" w:sz="8" w:space="0" w:color="201547" w:themeColor="accent3"/>
          <w:left w:val="single" w:sz="8" w:space="0" w:color="201547" w:themeColor="accent3"/>
          <w:bottom w:val="single" w:sz="8" w:space="0" w:color="201547" w:themeColor="accent3"/>
          <w:right w:val="single" w:sz="8" w:space="0" w:color="201547" w:themeColor="accent3"/>
          <w:insideV w:val="single" w:sz="8" w:space="0" w:color="201547" w:themeColor="accent3"/>
        </w:tcBorders>
      </w:tcPr>
    </w:tblStylePr>
  </w:style>
  <w:style w:type="table" w:styleId="LightGrid-Accent4">
    <w:name w:val="Light Grid Accent 4"/>
    <w:basedOn w:val="TableNormal"/>
    <w:uiPriority w:val="62"/>
    <w:semiHidden/>
    <w:rsid w:val="0058629F"/>
    <w:pPr>
      <w:spacing w:line="240" w:lineRule="auto"/>
    </w:pPr>
    <w:tblPr>
      <w:tblStyleRowBandSize w:val="1"/>
      <w:tblStyleColBandSize w:val="1"/>
      <w:tblBorders>
        <w:top w:val="single" w:sz="8" w:space="0" w:color="9F3434" w:themeColor="accent4"/>
        <w:left w:val="single" w:sz="8" w:space="0" w:color="9F3434" w:themeColor="accent4"/>
        <w:bottom w:val="single" w:sz="8" w:space="0" w:color="9F3434" w:themeColor="accent4"/>
        <w:right w:val="single" w:sz="8" w:space="0" w:color="9F3434" w:themeColor="accent4"/>
        <w:insideH w:val="single" w:sz="8" w:space="0" w:color="9F3434" w:themeColor="accent4"/>
        <w:insideV w:val="single" w:sz="8" w:space="0" w:color="9F3434"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F3434" w:themeColor="accent4"/>
          <w:left w:val="single" w:sz="8" w:space="0" w:color="9F3434" w:themeColor="accent4"/>
          <w:bottom w:val="single" w:sz="18" w:space="0" w:color="9F3434" w:themeColor="accent4"/>
          <w:right w:val="single" w:sz="8" w:space="0" w:color="9F3434" w:themeColor="accent4"/>
          <w:insideH w:val="nil"/>
          <w:insideV w:val="single" w:sz="8" w:space="0" w:color="9F3434"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F3434" w:themeColor="accent4"/>
          <w:left w:val="single" w:sz="8" w:space="0" w:color="9F3434" w:themeColor="accent4"/>
          <w:bottom w:val="single" w:sz="8" w:space="0" w:color="9F3434" w:themeColor="accent4"/>
          <w:right w:val="single" w:sz="8" w:space="0" w:color="9F3434" w:themeColor="accent4"/>
          <w:insideH w:val="nil"/>
          <w:insideV w:val="single" w:sz="8" w:space="0" w:color="9F3434"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F3434" w:themeColor="accent4"/>
          <w:left w:val="single" w:sz="8" w:space="0" w:color="9F3434" w:themeColor="accent4"/>
          <w:bottom w:val="single" w:sz="8" w:space="0" w:color="9F3434" w:themeColor="accent4"/>
          <w:right w:val="single" w:sz="8" w:space="0" w:color="9F3434" w:themeColor="accent4"/>
        </w:tcBorders>
      </w:tcPr>
    </w:tblStylePr>
    <w:tblStylePr w:type="band1Vert">
      <w:tblPr/>
      <w:tcPr>
        <w:tcBorders>
          <w:top w:val="single" w:sz="8" w:space="0" w:color="9F3434" w:themeColor="accent4"/>
          <w:left w:val="single" w:sz="8" w:space="0" w:color="9F3434" w:themeColor="accent4"/>
          <w:bottom w:val="single" w:sz="8" w:space="0" w:color="9F3434" w:themeColor="accent4"/>
          <w:right w:val="single" w:sz="8" w:space="0" w:color="9F3434" w:themeColor="accent4"/>
        </w:tcBorders>
        <w:shd w:val="clear" w:color="auto" w:fill="ECC7C7" w:themeFill="accent4" w:themeFillTint="3F"/>
      </w:tcPr>
    </w:tblStylePr>
    <w:tblStylePr w:type="band1Horz">
      <w:tblPr/>
      <w:tcPr>
        <w:tcBorders>
          <w:top w:val="single" w:sz="8" w:space="0" w:color="9F3434" w:themeColor="accent4"/>
          <w:left w:val="single" w:sz="8" w:space="0" w:color="9F3434" w:themeColor="accent4"/>
          <w:bottom w:val="single" w:sz="8" w:space="0" w:color="9F3434" w:themeColor="accent4"/>
          <w:right w:val="single" w:sz="8" w:space="0" w:color="9F3434" w:themeColor="accent4"/>
          <w:insideV w:val="single" w:sz="8" w:space="0" w:color="9F3434" w:themeColor="accent4"/>
        </w:tcBorders>
        <w:shd w:val="clear" w:color="auto" w:fill="ECC7C7" w:themeFill="accent4" w:themeFillTint="3F"/>
      </w:tcPr>
    </w:tblStylePr>
    <w:tblStylePr w:type="band2Horz">
      <w:tblPr/>
      <w:tcPr>
        <w:tcBorders>
          <w:top w:val="single" w:sz="8" w:space="0" w:color="9F3434" w:themeColor="accent4"/>
          <w:left w:val="single" w:sz="8" w:space="0" w:color="9F3434" w:themeColor="accent4"/>
          <w:bottom w:val="single" w:sz="8" w:space="0" w:color="9F3434" w:themeColor="accent4"/>
          <w:right w:val="single" w:sz="8" w:space="0" w:color="9F3434" w:themeColor="accent4"/>
          <w:insideV w:val="single" w:sz="8" w:space="0" w:color="9F3434" w:themeColor="accent4"/>
        </w:tcBorders>
      </w:tcPr>
    </w:tblStylePr>
  </w:style>
  <w:style w:type="table" w:styleId="LightGrid-Accent5">
    <w:name w:val="Light Grid Accent 5"/>
    <w:basedOn w:val="TableNormal"/>
    <w:uiPriority w:val="62"/>
    <w:semiHidden/>
    <w:rsid w:val="0058629F"/>
    <w:pPr>
      <w:spacing w:line="240" w:lineRule="auto"/>
    </w:pPr>
    <w:tblPr>
      <w:tblStyleRowBandSize w:val="1"/>
      <w:tblStyleColBandSize w:val="1"/>
      <w:tblBorders>
        <w:top w:val="single" w:sz="8" w:space="0" w:color="FF9E1B" w:themeColor="accent5"/>
        <w:left w:val="single" w:sz="8" w:space="0" w:color="FF9E1B" w:themeColor="accent5"/>
        <w:bottom w:val="single" w:sz="8" w:space="0" w:color="FF9E1B" w:themeColor="accent5"/>
        <w:right w:val="single" w:sz="8" w:space="0" w:color="FF9E1B" w:themeColor="accent5"/>
        <w:insideH w:val="single" w:sz="8" w:space="0" w:color="FF9E1B" w:themeColor="accent5"/>
        <w:insideV w:val="single" w:sz="8" w:space="0" w:color="FF9E1B"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9E1B" w:themeColor="accent5"/>
          <w:left w:val="single" w:sz="8" w:space="0" w:color="FF9E1B" w:themeColor="accent5"/>
          <w:bottom w:val="single" w:sz="18" w:space="0" w:color="FF9E1B" w:themeColor="accent5"/>
          <w:right w:val="single" w:sz="8" w:space="0" w:color="FF9E1B" w:themeColor="accent5"/>
          <w:insideH w:val="nil"/>
          <w:insideV w:val="single" w:sz="8" w:space="0" w:color="FF9E1B"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9E1B" w:themeColor="accent5"/>
          <w:left w:val="single" w:sz="8" w:space="0" w:color="FF9E1B" w:themeColor="accent5"/>
          <w:bottom w:val="single" w:sz="8" w:space="0" w:color="FF9E1B" w:themeColor="accent5"/>
          <w:right w:val="single" w:sz="8" w:space="0" w:color="FF9E1B" w:themeColor="accent5"/>
          <w:insideH w:val="nil"/>
          <w:insideV w:val="single" w:sz="8" w:space="0" w:color="FF9E1B"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9E1B" w:themeColor="accent5"/>
          <w:left w:val="single" w:sz="8" w:space="0" w:color="FF9E1B" w:themeColor="accent5"/>
          <w:bottom w:val="single" w:sz="8" w:space="0" w:color="FF9E1B" w:themeColor="accent5"/>
          <w:right w:val="single" w:sz="8" w:space="0" w:color="FF9E1B" w:themeColor="accent5"/>
        </w:tcBorders>
      </w:tcPr>
    </w:tblStylePr>
    <w:tblStylePr w:type="band1Vert">
      <w:tblPr/>
      <w:tcPr>
        <w:tcBorders>
          <w:top w:val="single" w:sz="8" w:space="0" w:color="FF9E1B" w:themeColor="accent5"/>
          <w:left w:val="single" w:sz="8" w:space="0" w:color="FF9E1B" w:themeColor="accent5"/>
          <w:bottom w:val="single" w:sz="8" w:space="0" w:color="FF9E1B" w:themeColor="accent5"/>
          <w:right w:val="single" w:sz="8" w:space="0" w:color="FF9E1B" w:themeColor="accent5"/>
        </w:tcBorders>
        <w:shd w:val="clear" w:color="auto" w:fill="FFE6C6" w:themeFill="accent5" w:themeFillTint="3F"/>
      </w:tcPr>
    </w:tblStylePr>
    <w:tblStylePr w:type="band1Horz">
      <w:tblPr/>
      <w:tcPr>
        <w:tcBorders>
          <w:top w:val="single" w:sz="8" w:space="0" w:color="FF9E1B" w:themeColor="accent5"/>
          <w:left w:val="single" w:sz="8" w:space="0" w:color="FF9E1B" w:themeColor="accent5"/>
          <w:bottom w:val="single" w:sz="8" w:space="0" w:color="FF9E1B" w:themeColor="accent5"/>
          <w:right w:val="single" w:sz="8" w:space="0" w:color="FF9E1B" w:themeColor="accent5"/>
          <w:insideV w:val="single" w:sz="8" w:space="0" w:color="FF9E1B" w:themeColor="accent5"/>
        </w:tcBorders>
        <w:shd w:val="clear" w:color="auto" w:fill="FFE6C6" w:themeFill="accent5" w:themeFillTint="3F"/>
      </w:tcPr>
    </w:tblStylePr>
    <w:tblStylePr w:type="band2Horz">
      <w:tblPr/>
      <w:tcPr>
        <w:tcBorders>
          <w:top w:val="single" w:sz="8" w:space="0" w:color="FF9E1B" w:themeColor="accent5"/>
          <w:left w:val="single" w:sz="8" w:space="0" w:color="FF9E1B" w:themeColor="accent5"/>
          <w:bottom w:val="single" w:sz="8" w:space="0" w:color="FF9E1B" w:themeColor="accent5"/>
          <w:right w:val="single" w:sz="8" w:space="0" w:color="FF9E1B" w:themeColor="accent5"/>
          <w:insideV w:val="single" w:sz="8" w:space="0" w:color="FF9E1B" w:themeColor="accent5"/>
        </w:tcBorders>
      </w:tcPr>
    </w:tblStylePr>
  </w:style>
  <w:style w:type="table" w:styleId="LightGrid-Accent6">
    <w:name w:val="Light Grid Accent 6"/>
    <w:basedOn w:val="TableNormal"/>
    <w:uiPriority w:val="62"/>
    <w:semiHidden/>
    <w:rsid w:val="0058629F"/>
    <w:pPr>
      <w:spacing w:line="240" w:lineRule="auto"/>
    </w:pPr>
    <w:tblPr>
      <w:tblStyleRowBandSize w:val="1"/>
      <w:tblStyleColBandSize w:val="1"/>
      <w:tblBorders>
        <w:top w:val="single" w:sz="8" w:space="0" w:color="CEDC00" w:themeColor="accent6"/>
        <w:left w:val="single" w:sz="8" w:space="0" w:color="CEDC00" w:themeColor="accent6"/>
        <w:bottom w:val="single" w:sz="8" w:space="0" w:color="CEDC00" w:themeColor="accent6"/>
        <w:right w:val="single" w:sz="8" w:space="0" w:color="CEDC00" w:themeColor="accent6"/>
        <w:insideH w:val="single" w:sz="8" w:space="0" w:color="CEDC00" w:themeColor="accent6"/>
        <w:insideV w:val="single" w:sz="8" w:space="0" w:color="CEDC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EDC00" w:themeColor="accent6"/>
          <w:left w:val="single" w:sz="8" w:space="0" w:color="CEDC00" w:themeColor="accent6"/>
          <w:bottom w:val="single" w:sz="18" w:space="0" w:color="CEDC00" w:themeColor="accent6"/>
          <w:right w:val="single" w:sz="8" w:space="0" w:color="CEDC00" w:themeColor="accent6"/>
          <w:insideH w:val="nil"/>
          <w:insideV w:val="single" w:sz="8" w:space="0" w:color="CEDC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EDC00" w:themeColor="accent6"/>
          <w:left w:val="single" w:sz="8" w:space="0" w:color="CEDC00" w:themeColor="accent6"/>
          <w:bottom w:val="single" w:sz="8" w:space="0" w:color="CEDC00" w:themeColor="accent6"/>
          <w:right w:val="single" w:sz="8" w:space="0" w:color="CEDC00" w:themeColor="accent6"/>
          <w:insideH w:val="nil"/>
          <w:insideV w:val="single" w:sz="8" w:space="0" w:color="CEDC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EDC00" w:themeColor="accent6"/>
          <w:left w:val="single" w:sz="8" w:space="0" w:color="CEDC00" w:themeColor="accent6"/>
          <w:bottom w:val="single" w:sz="8" w:space="0" w:color="CEDC00" w:themeColor="accent6"/>
          <w:right w:val="single" w:sz="8" w:space="0" w:color="CEDC00" w:themeColor="accent6"/>
        </w:tcBorders>
      </w:tcPr>
    </w:tblStylePr>
    <w:tblStylePr w:type="band1Vert">
      <w:tblPr/>
      <w:tcPr>
        <w:tcBorders>
          <w:top w:val="single" w:sz="8" w:space="0" w:color="CEDC00" w:themeColor="accent6"/>
          <w:left w:val="single" w:sz="8" w:space="0" w:color="CEDC00" w:themeColor="accent6"/>
          <w:bottom w:val="single" w:sz="8" w:space="0" w:color="CEDC00" w:themeColor="accent6"/>
          <w:right w:val="single" w:sz="8" w:space="0" w:color="CEDC00" w:themeColor="accent6"/>
        </w:tcBorders>
        <w:shd w:val="clear" w:color="auto" w:fill="FAFFB7" w:themeFill="accent6" w:themeFillTint="3F"/>
      </w:tcPr>
    </w:tblStylePr>
    <w:tblStylePr w:type="band1Horz">
      <w:tblPr/>
      <w:tcPr>
        <w:tcBorders>
          <w:top w:val="single" w:sz="8" w:space="0" w:color="CEDC00" w:themeColor="accent6"/>
          <w:left w:val="single" w:sz="8" w:space="0" w:color="CEDC00" w:themeColor="accent6"/>
          <w:bottom w:val="single" w:sz="8" w:space="0" w:color="CEDC00" w:themeColor="accent6"/>
          <w:right w:val="single" w:sz="8" w:space="0" w:color="CEDC00" w:themeColor="accent6"/>
          <w:insideV w:val="single" w:sz="8" w:space="0" w:color="CEDC00" w:themeColor="accent6"/>
        </w:tcBorders>
        <w:shd w:val="clear" w:color="auto" w:fill="FAFFB7" w:themeFill="accent6" w:themeFillTint="3F"/>
      </w:tcPr>
    </w:tblStylePr>
    <w:tblStylePr w:type="band2Horz">
      <w:tblPr/>
      <w:tcPr>
        <w:tcBorders>
          <w:top w:val="single" w:sz="8" w:space="0" w:color="CEDC00" w:themeColor="accent6"/>
          <w:left w:val="single" w:sz="8" w:space="0" w:color="CEDC00" w:themeColor="accent6"/>
          <w:bottom w:val="single" w:sz="8" w:space="0" w:color="CEDC00" w:themeColor="accent6"/>
          <w:right w:val="single" w:sz="8" w:space="0" w:color="CEDC00" w:themeColor="accent6"/>
          <w:insideV w:val="single" w:sz="8" w:space="0" w:color="CEDC00" w:themeColor="accent6"/>
        </w:tcBorders>
      </w:tcPr>
    </w:tblStylePr>
  </w:style>
  <w:style w:type="table" w:styleId="LightList">
    <w:name w:val="Light List"/>
    <w:basedOn w:val="TableNormal"/>
    <w:uiPriority w:val="61"/>
    <w:semiHidden/>
    <w:rsid w:val="0058629F"/>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8629F"/>
    <w:pPr>
      <w:spacing w:line="240" w:lineRule="auto"/>
    </w:pPr>
    <w:tblPr>
      <w:tblStyleRowBandSize w:val="1"/>
      <w:tblStyleColBandSize w:val="1"/>
      <w:tblBorders>
        <w:top w:val="single" w:sz="8" w:space="0" w:color="46C8CD" w:themeColor="accent1"/>
        <w:left w:val="single" w:sz="8" w:space="0" w:color="46C8CD" w:themeColor="accent1"/>
        <w:bottom w:val="single" w:sz="8" w:space="0" w:color="46C8CD" w:themeColor="accent1"/>
        <w:right w:val="single" w:sz="8" w:space="0" w:color="46C8CD" w:themeColor="accent1"/>
      </w:tblBorders>
    </w:tblPr>
    <w:tblStylePr w:type="firstRow">
      <w:pPr>
        <w:spacing w:before="0" w:after="0" w:line="240" w:lineRule="auto"/>
      </w:pPr>
      <w:rPr>
        <w:b/>
        <w:bCs/>
        <w:color w:val="FFFFFF" w:themeColor="background1"/>
      </w:rPr>
      <w:tblPr/>
      <w:tcPr>
        <w:shd w:val="clear" w:color="auto" w:fill="46C8CD" w:themeFill="accent1"/>
      </w:tcPr>
    </w:tblStylePr>
    <w:tblStylePr w:type="lastRow">
      <w:pPr>
        <w:spacing w:before="0" w:after="0" w:line="240" w:lineRule="auto"/>
      </w:pPr>
      <w:rPr>
        <w:b/>
        <w:bCs/>
      </w:rPr>
      <w:tblPr/>
      <w:tcPr>
        <w:tcBorders>
          <w:top w:val="double" w:sz="6" w:space="0" w:color="46C8CD" w:themeColor="accent1"/>
          <w:left w:val="single" w:sz="8" w:space="0" w:color="46C8CD" w:themeColor="accent1"/>
          <w:bottom w:val="single" w:sz="8" w:space="0" w:color="46C8CD" w:themeColor="accent1"/>
          <w:right w:val="single" w:sz="8" w:space="0" w:color="46C8CD" w:themeColor="accent1"/>
        </w:tcBorders>
      </w:tcPr>
    </w:tblStylePr>
    <w:tblStylePr w:type="firstCol">
      <w:rPr>
        <w:b/>
        <w:bCs/>
      </w:rPr>
    </w:tblStylePr>
    <w:tblStylePr w:type="lastCol">
      <w:rPr>
        <w:b/>
        <w:bCs/>
      </w:rPr>
    </w:tblStylePr>
    <w:tblStylePr w:type="band1Vert">
      <w:tblPr/>
      <w:tcPr>
        <w:tcBorders>
          <w:top w:val="single" w:sz="8" w:space="0" w:color="46C8CD" w:themeColor="accent1"/>
          <w:left w:val="single" w:sz="8" w:space="0" w:color="46C8CD" w:themeColor="accent1"/>
          <w:bottom w:val="single" w:sz="8" w:space="0" w:color="46C8CD" w:themeColor="accent1"/>
          <w:right w:val="single" w:sz="8" w:space="0" w:color="46C8CD" w:themeColor="accent1"/>
        </w:tcBorders>
      </w:tcPr>
    </w:tblStylePr>
    <w:tblStylePr w:type="band1Horz">
      <w:tblPr/>
      <w:tcPr>
        <w:tcBorders>
          <w:top w:val="single" w:sz="8" w:space="0" w:color="46C8CD" w:themeColor="accent1"/>
          <w:left w:val="single" w:sz="8" w:space="0" w:color="46C8CD" w:themeColor="accent1"/>
          <w:bottom w:val="single" w:sz="8" w:space="0" w:color="46C8CD" w:themeColor="accent1"/>
          <w:right w:val="single" w:sz="8" w:space="0" w:color="46C8CD" w:themeColor="accent1"/>
        </w:tcBorders>
      </w:tcPr>
    </w:tblStylePr>
  </w:style>
  <w:style w:type="table" w:styleId="LightList-Accent2">
    <w:name w:val="Light List Accent 2"/>
    <w:basedOn w:val="TableNormal"/>
    <w:uiPriority w:val="61"/>
    <w:semiHidden/>
    <w:rsid w:val="0058629F"/>
    <w:pPr>
      <w:spacing w:line="240" w:lineRule="auto"/>
    </w:pPr>
    <w:tblPr>
      <w:tblStyleRowBandSize w:val="1"/>
      <w:tblStyleColBandSize w:val="1"/>
      <w:tblBorders>
        <w:top w:val="single" w:sz="8" w:space="0" w:color="CAEAE9" w:themeColor="accent2"/>
        <w:left w:val="single" w:sz="8" w:space="0" w:color="CAEAE9" w:themeColor="accent2"/>
        <w:bottom w:val="single" w:sz="8" w:space="0" w:color="CAEAE9" w:themeColor="accent2"/>
        <w:right w:val="single" w:sz="8" w:space="0" w:color="CAEAE9" w:themeColor="accent2"/>
      </w:tblBorders>
    </w:tblPr>
    <w:tblStylePr w:type="firstRow">
      <w:pPr>
        <w:spacing w:before="0" w:after="0" w:line="240" w:lineRule="auto"/>
      </w:pPr>
      <w:rPr>
        <w:b/>
        <w:bCs/>
        <w:color w:val="FFFFFF" w:themeColor="background1"/>
      </w:rPr>
      <w:tblPr/>
      <w:tcPr>
        <w:shd w:val="clear" w:color="auto" w:fill="CAEAE9" w:themeFill="accent2"/>
      </w:tcPr>
    </w:tblStylePr>
    <w:tblStylePr w:type="lastRow">
      <w:pPr>
        <w:spacing w:before="0" w:after="0" w:line="240" w:lineRule="auto"/>
      </w:pPr>
      <w:rPr>
        <w:b/>
        <w:bCs/>
      </w:rPr>
      <w:tblPr/>
      <w:tcPr>
        <w:tcBorders>
          <w:top w:val="double" w:sz="6" w:space="0" w:color="CAEAE9" w:themeColor="accent2"/>
          <w:left w:val="single" w:sz="8" w:space="0" w:color="CAEAE9" w:themeColor="accent2"/>
          <w:bottom w:val="single" w:sz="8" w:space="0" w:color="CAEAE9" w:themeColor="accent2"/>
          <w:right w:val="single" w:sz="8" w:space="0" w:color="CAEAE9" w:themeColor="accent2"/>
        </w:tcBorders>
      </w:tcPr>
    </w:tblStylePr>
    <w:tblStylePr w:type="firstCol">
      <w:rPr>
        <w:b/>
        <w:bCs/>
      </w:rPr>
    </w:tblStylePr>
    <w:tblStylePr w:type="lastCol">
      <w:rPr>
        <w:b/>
        <w:bCs/>
      </w:rPr>
    </w:tblStylePr>
    <w:tblStylePr w:type="band1Vert">
      <w:tblPr/>
      <w:tcPr>
        <w:tcBorders>
          <w:top w:val="single" w:sz="8" w:space="0" w:color="CAEAE9" w:themeColor="accent2"/>
          <w:left w:val="single" w:sz="8" w:space="0" w:color="CAEAE9" w:themeColor="accent2"/>
          <w:bottom w:val="single" w:sz="8" w:space="0" w:color="CAEAE9" w:themeColor="accent2"/>
          <w:right w:val="single" w:sz="8" w:space="0" w:color="CAEAE9" w:themeColor="accent2"/>
        </w:tcBorders>
      </w:tcPr>
    </w:tblStylePr>
    <w:tblStylePr w:type="band1Horz">
      <w:tblPr/>
      <w:tcPr>
        <w:tcBorders>
          <w:top w:val="single" w:sz="8" w:space="0" w:color="CAEAE9" w:themeColor="accent2"/>
          <w:left w:val="single" w:sz="8" w:space="0" w:color="CAEAE9" w:themeColor="accent2"/>
          <w:bottom w:val="single" w:sz="8" w:space="0" w:color="CAEAE9" w:themeColor="accent2"/>
          <w:right w:val="single" w:sz="8" w:space="0" w:color="CAEAE9" w:themeColor="accent2"/>
        </w:tcBorders>
      </w:tcPr>
    </w:tblStylePr>
  </w:style>
  <w:style w:type="table" w:styleId="LightList-Accent3">
    <w:name w:val="Light List Accent 3"/>
    <w:basedOn w:val="TableNormal"/>
    <w:uiPriority w:val="61"/>
    <w:semiHidden/>
    <w:rsid w:val="0058629F"/>
    <w:pPr>
      <w:spacing w:line="240" w:lineRule="auto"/>
    </w:pPr>
    <w:tblPr>
      <w:tblStyleRowBandSize w:val="1"/>
      <w:tblStyleColBandSize w:val="1"/>
      <w:tblBorders>
        <w:top w:val="single" w:sz="8" w:space="0" w:color="201547" w:themeColor="accent3"/>
        <w:left w:val="single" w:sz="8" w:space="0" w:color="201547" w:themeColor="accent3"/>
        <w:bottom w:val="single" w:sz="8" w:space="0" w:color="201547" w:themeColor="accent3"/>
        <w:right w:val="single" w:sz="8" w:space="0" w:color="201547" w:themeColor="accent3"/>
      </w:tblBorders>
    </w:tblPr>
    <w:tblStylePr w:type="firstRow">
      <w:pPr>
        <w:spacing w:before="0" w:after="0" w:line="240" w:lineRule="auto"/>
      </w:pPr>
      <w:rPr>
        <w:b/>
        <w:bCs/>
        <w:color w:val="FFFFFF" w:themeColor="background1"/>
      </w:rPr>
      <w:tblPr/>
      <w:tcPr>
        <w:shd w:val="clear" w:color="auto" w:fill="201547" w:themeFill="accent3"/>
      </w:tcPr>
    </w:tblStylePr>
    <w:tblStylePr w:type="lastRow">
      <w:pPr>
        <w:spacing w:before="0" w:after="0" w:line="240" w:lineRule="auto"/>
      </w:pPr>
      <w:rPr>
        <w:b/>
        <w:bCs/>
      </w:rPr>
      <w:tblPr/>
      <w:tcPr>
        <w:tcBorders>
          <w:top w:val="double" w:sz="6" w:space="0" w:color="201547" w:themeColor="accent3"/>
          <w:left w:val="single" w:sz="8" w:space="0" w:color="201547" w:themeColor="accent3"/>
          <w:bottom w:val="single" w:sz="8" w:space="0" w:color="201547" w:themeColor="accent3"/>
          <w:right w:val="single" w:sz="8" w:space="0" w:color="201547" w:themeColor="accent3"/>
        </w:tcBorders>
      </w:tcPr>
    </w:tblStylePr>
    <w:tblStylePr w:type="firstCol">
      <w:rPr>
        <w:b/>
        <w:bCs/>
      </w:rPr>
    </w:tblStylePr>
    <w:tblStylePr w:type="lastCol">
      <w:rPr>
        <w:b/>
        <w:bCs/>
      </w:rPr>
    </w:tblStylePr>
    <w:tblStylePr w:type="band1Vert">
      <w:tblPr/>
      <w:tcPr>
        <w:tcBorders>
          <w:top w:val="single" w:sz="8" w:space="0" w:color="201547" w:themeColor="accent3"/>
          <w:left w:val="single" w:sz="8" w:space="0" w:color="201547" w:themeColor="accent3"/>
          <w:bottom w:val="single" w:sz="8" w:space="0" w:color="201547" w:themeColor="accent3"/>
          <w:right w:val="single" w:sz="8" w:space="0" w:color="201547" w:themeColor="accent3"/>
        </w:tcBorders>
      </w:tcPr>
    </w:tblStylePr>
    <w:tblStylePr w:type="band1Horz">
      <w:tblPr/>
      <w:tcPr>
        <w:tcBorders>
          <w:top w:val="single" w:sz="8" w:space="0" w:color="201547" w:themeColor="accent3"/>
          <w:left w:val="single" w:sz="8" w:space="0" w:color="201547" w:themeColor="accent3"/>
          <w:bottom w:val="single" w:sz="8" w:space="0" w:color="201547" w:themeColor="accent3"/>
          <w:right w:val="single" w:sz="8" w:space="0" w:color="201547" w:themeColor="accent3"/>
        </w:tcBorders>
      </w:tcPr>
    </w:tblStylePr>
  </w:style>
  <w:style w:type="table" w:styleId="LightList-Accent4">
    <w:name w:val="Light List Accent 4"/>
    <w:basedOn w:val="TableNormal"/>
    <w:uiPriority w:val="61"/>
    <w:semiHidden/>
    <w:rsid w:val="0058629F"/>
    <w:pPr>
      <w:spacing w:line="240" w:lineRule="auto"/>
    </w:pPr>
    <w:tblPr>
      <w:tblStyleRowBandSize w:val="1"/>
      <w:tblStyleColBandSize w:val="1"/>
      <w:tblBorders>
        <w:top w:val="single" w:sz="8" w:space="0" w:color="9F3434" w:themeColor="accent4"/>
        <w:left w:val="single" w:sz="8" w:space="0" w:color="9F3434" w:themeColor="accent4"/>
        <w:bottom w:val="single" w:sz="8" w:space="0" w:color="9F3434" w:themeColor="accent4"/>
        <w:right w:val="single" w:sz="8" w:space="0" w:color="9F3434" w:themeColor="accent4"/>
      </w:tblBorders>
    </w:tblPr>
    <w:tblStylePr w:type="firstRow">
      <w:pPr>
        <w:spacing w:before="0" w:after="0" w:line="240" w:lineRule="auto"/>
      </w:pPr>
      <w:rPr>
        <w:b/>
        <w:bCs/>
        <w:color w:val="FFFFFF" w:themeColor="background1"/>
      </w:rPr>
      <w:tblPr/>
      <w:tcPr>
        <w:shd w:val="clear" w:color="auto" w:fill="9F3434" w:themeFill="accent4"/>
      </w:tcPr>
    </w:tblStylePr>
    <w:tblStylePr w:type="lastRow">
      <w:pPr>
        <w:spacing w:before="0" w:after="0" w:line="240" w:lineRule="auto"/>
      </w:pPr>
      <w:rPr>
        <w:b/>
        <w:bCs/>
      </w:rPr>
      <w:tblPr/>
      <w:tcPr>
        <w:tcBorders>
          <w:top w:val="double" w:sz="6" w:space="0" w:color="9F3434" w:themeColor="accent4"/>
          <w:left w:val="single" w:sz="8" w:space="0" w:color="9F3434" w:themeColor="accent4"/>
          <w:bottom w:val="single" w:sz="8" w:space="0" w:color="9F3434" w:themeColor="accent4"/>
          <w:right w:val="single" w:sz="8" w:space="0" w:color="9F3434" w:themeColor="accent4"/>
        </w:tcBorders>
      </w:tcPr>
    </w:tblStylePr>
    <w:tblStylePr w:type="firstCol">
      <w:rPr>
        <w:b/>
        <w:bCs/>
      </w:rPr>
    </w:tblStylePr>
    <w:tblStylePr w:type="lastCol">
      <w:rPr>
        <w:b/>
        <w:bCs/>
      </w:rPr>
    </w:tblStylePr>
    <w:tblStylePr w:type="band1Vert">
      <w:tblPr/>
      <w:tcPr>
        <w:tcBorders>
          <w:top w:val="single" w:sz="8" w:space="0" w:color="9F3434" w:themeColor="accent4"/>
          <w:left w:val="single" w:sz="8" w:space="0" w:color="9F3434" w:themeColor="accent4"/>
          <w:bottom w:val="single" w:sz="8" w:space="0" w:color="9F3434" w:themeColor="accent4"/>
          <w:right w:val="single" w:sz="8" w:space="0" w:color="9F3434" w:themeColor="accent4"/>
        </w:tcBorders>
      </w:tcPr>
    </w:tblStylePr>
    <w:tblStylePr w:type="band1Horz">
      <w:tblPr/>
      <w:tcPr>
        <w:tcBorders>
          <w:top w:val="single" w:sz="8" w:space="0" w:color="9F3434" w:themeColor="accent4"/>
          <w:left w:val="single" w:sz="8" w:space="0" w:color="9F3434" w:themeColor="accent4"/>
          <w:bottom w:val="single" w:sz="8" w:space="0" w:color="9F3434" w:themeColor="accent4"/>
          <w:right w:val="single" w:sz="8" w:space="0" w:color="9F3434" w:themeColor="accent4"/>
        </w:tcBorders>
      </w:tcPr>
    </w:tblStylePr>
  </w:style>
  <w:style w:type="table" w:styleId="LightList-Accent5">
    <w:name w:val="Light List Accent 5"/>
    <w:basedOn w:val="TableNormal"/>
    <w:uiPriority w:val="61"/>
    <w:semiHidden/>
    <w:rsid w:val="0058629F"/>
    <w:pPr>
      <w:spacing w:line="240" w:lineRule="auto"/>
    </w:pPr>
    <w:tblPr>
      <w:tblStyleRowBandSize w:val="1"/>
      <w:tblStyleColBandSize w:val="1"/>
      <w:tblBorders>
        <w:top w:val="single" w:sz="8" w:space="0" w:color="FF9E1B" w:themeColor="accent5"/>
        <w:left w:val="single" w:sz="8" w:space="0" w:color="FF9E1B" w:themeColor="accent5"/>
        <w:bottom w:val="single" w:sz="8" w:space="0" w:color="FF9E1B" w:themeColor="accent5"/>
        <w:right w:val="single" w:sz="8" w:space="0" w:color="FF9E1B" w:themeColor="accent5"/>
      </w:tblBorders>
    </w:tblPr>
    <w:tblStylePr w:type="firstRow">
      <w:pPr>
        <w:spacing w:before="0" w:after="0" w:line="240" w:lineRule="auto"/>
      </w:pPr>
      <w:rPr>
        <w:b/>
        <w:bCs/>
        <w:color w:val="FFFFFF" w:themeColor="background1"/>
      </w:rPr>
      <w:tblPr/>
      <w:tcPr>
        <w:shd w:val="clear" w:color="auto" w:fill="FF9E1B" w:themeFill="accent5"/>
      </w:tcPr>
    </w:tblStylePr>
    <w:tblStylePr w:type="lastRow">
      <w:pPr>
        <w:spacing w:before="0" w:after="0" w:line="240" w:lineRule="auto"/>
      </w:pPr>
      <w:rPr>
        <w:b/>
        <w:bCs/>
      </w:rPr>
      <w:tblPr/>
      <w:tcPr>
        <w:tcBorders>
          <w:top w:val="double" w:sz="6" w:space="0" w:color="FF9E1B" w:themeColor="accent5"/>
          <w:left w:val="single" w:sz="8" w:space="0" w:color="FF9E1B" w:themeColor="accent5"/>
          <w:bottom w:val="single" w:sz="8" w:space="0" w:color="FF9E1B" w:themeColor="accent5"/>
          <w:right w:val="single" w:sz="8" w:space="0" w:color="FF9E1B" w:themeColor="accent5"/>
        </w:tcBorders>
      </w:tcPr>
    </w:tblStylePr>
    <w:tblStylePr w:type="firstCol">
      <w:rPr>
        <w:b/>
        <w:bCs/>
      </w:rPr>
    </w:tblStylePr>
    <w:tblStylePr w:type="lastCol">
      <w:rPr>
        <w:b/>
        <w:bCs/>
      </w:rPr>
    </w:tblStylePr>
    <w:tblStylePr w:type="band1Vert">
      <w:tblPr/>
      <w:tcPr>
        <w:tcBorders>
          <w:top w:val="single" w:sz="8" w:space="0" w:color="FF9E1B" w:themeColor="accent5"/>
          <w:left w:val="single" w:sz="8" w:space="0" w:color="FF9E1B" w:themeColor="accent5"/>
          <w:bottom w:val="single" w:sz="8" w:space="0" w:color="FF9E1B" w:themeColor="accent5"/>
          <w:right w:val="single" w:sz="8" w:space="0" w:color="FF9E1B" w:themeColor="accent5"/>
        </w:tcBorders>
      </w:tcPr>
    </w:tblStylePr>
    <w:tblStylePr w:type="band1Horz">
      <w:tblPr/>
      <w:tcPr>
        <w:tcBorders>
          <w:top w:val="single" w:sz="8" w:space="0" w:color="FF9E1B" w:themeColor="accent5"/>
          <w:left w:val="single" w:sz="8" w:space="0" w:color="FF9E1B" w:themeColor="accent5"/>
          <w:bottom w:val="single" w:sz="8" w:space="0" w:color="FF9E1B" w:themeColor="accent5"/>
          <w:right w:val="single" w:sz="8" w:space="0" w:color="FF9E1B" w:themeColor="accent5"/>
        </w:tcBorders>
      </w:tcPr>
    </w:tblStylePr>
  </w:style>
  <w:style w:type="table" w:styleId="LightList-Accent6">
    <w:name w:val="Light List Accent 6"/>
    <w:basedOn w:val="TableNormal"/>
    <w:uiPriority w:val="61"/>
    <w:semiHidden/>
    <w:rsid w:val="0058629F"/>
    <w:pPr>
      <w:spacing w:line="240" w:lineRule="auto"/>
    </w:pPr>
    <w:tblPr>
      <w:tblStyleRowBandSize w:val="1"/>
      <w:tblStyleColBandSize w:val="1"/>
      <w:tblBorders>
        <w:top w:val="single" w:sz="8" w:space="0" w:color="CEDC00" w:themeColor="accent6"/>
        <w:left w:val="single" w:sz="8" w:space="0" w:color="CEDC00" w:themeColor="accent6"/>
        <w:bottom w:val="single" w:sz="8" w:space="0" w:color="CEDC00" w:themeColor="accent6"/>
        <w:right w:val="single" w:sz="8" w:space="0" w:color="CEDC00" w:themeColor="accent6"/>
      </w:tblBorders>
    </w:tblPr>
    <w:tblStylePr w:type="firstRow">
      <w:pPr>
        <w:spacing w:before="0" w:after="0" w:line="240" w:lineRule="auto"/>
      </w:pPr>
      <w:rPr>
        <w:b/>
        <w:bCs/>
        <w:color w:val="FFFFFF" w:themeColor="background1"/>
      </w:rPr>
      <w:tblPr/>
      <w:tcPr>
        <w:shd w:val="clear" w:color="auto" w:fill="CEDC00" w:themeFill="accent6"/>
      </w:tcPr>
    </w:tblStylePr>
    <w:tblStylePr w:type="lastRow">
      <w:pPr>
        <w:spacing w:before="0" w:after="0" w:line="240" w:lineRule="auto"/>
      </w:pPr>
      <w:rPr>
        <w:b/>
        <w:bCs/>
      </w:rPr>
      <w:tblPr/>
      <w:tcPr>
        <w:tcBorders>
          <w:top w:val="double" w:sz="6" w:space="0" w:color="CEDC00" w:themeColor="accent6"/>
          <w:left w:val="single" w:sz="8" w:space="0" w:color="CEDC00" w:themeColor="accent6"/>
          <w:bottom w:val="single" w:sz="8" w:space="0" w:color="CEDC00" w:themeColor="accent6"/>
          <w:right w:val="single" w:sz="8" w:space="0" w:color="CEDC00" w:themeColor="accent6"/>
        </w:tcBorders>
      </w:tcPr>
    </w:tblStylePr>
    <w:tblStylePr w:type="firstCol">
      <w:rPr>
        <w:b/>
        <w:bCs/>
      </w:rPr>
    </w:tblStylePr>
    <w:tblStylePr w:type="lastCol">
      <w:rPr>
        <w:b/>
        <w:bCs/>
      </w:rPr>
    </w:tblStylePr>
    <w:tblStylePr w:type="band1Vert">
      <w:tblPr/>
      <w:tcPr>
        <w:tcBorders>
          <w:top w:val="single" w:sz="8" w:space="0" w:color="CEDC00" w:themeColor="accent6"/>
          <w:left w:val="single" w:sz="8" w:space="0" w:color="CEDC00" w:themeColor="accent6"/>
          <w:bottom w:val="single" w:sz="8" w:space="0" w:color="CEDC00" w:themeColor="accent6"/>
          <w:right w:val="single" w:sz="8" w:space="0" w:color="CEDC00" w:themeColor="accent6"/>
        </w:tcBorders>
      </w:tcPr>
    </w:tblStylePr>
    <w:tblStylePr w:type="band1Horz">
      <w:tblPr/>
      <w:tcPr>
        <w:tcBorders>
          <w:top w:val="single" w:sz="8" w:space="0" w:color="CEDC00" w:themeColor="accent6"/>
          <w:left w:val="single" w:sz="8" w:space="0" w:color="CEDC00" w:themeColor="accent6"/>
          <w:bottom w:val="single" w:sz="8" w:space="0" w:color="CEDC00" w:themeColor="accent6"/>
          <w:right w:val="single" w:sz="8" w:space="0" w:color="CEDC00" w:themeColor="accent6"/>
        </w:tcBorders>
      </w:tcPr>
    </w:tblStylePr>
  </w:style>
  <w:style w:type="table" w:styleId="LightShading">
    <w:name w:val="Light Shading"/>
    <w:basedOn w:val="TableNormal"/>
    <w:uiPriority w:val="60"/>
    <w:semiHidden/>
    <w:rsid w:val="0058629F"/>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8629F"/>
    <w:pPr>
      <w:spacing w:line="240" w:lineRule="auto"/>
    </w:pPr>
    <w:rPr>
      <w:color w:val="2B9DA1" w:themeColor="accent1" w:themeShade="BF"/>
    </w:rPr>
    <w:tblPr>
      <w:tblStyleRowBandSize w:val="1"/>
      <w:tblStyleColBandSize w:val="1"/>
      <w:tblBorders>
        <w:top w:val="single" w:sz="8" w:space="0" w:color="46C8CD" w:themeColor="accent1"/>
        <w:bottom w:val="single" w:sz="8" w:space="0" w:color="46C8CD" w:themeColor="accent1"/>
      </w:tblBorders>
    </w:tblPr>
    <w:tblStylePr w:type="firstRow">
      <w:pPr>
        <w:spacing w:before="0" w:after="0" w:line="240" w:lineRule="auto"/>
      </w:pPr>
      <w:rPr>
        <w:b/>
        <w:bCs/>
      </w:rPr>
      <w:tblPr/>
      <w:tcPr>
        <w:tcBorders>
          <w:top w:val="single" w:sz="8" w:space="0" w:color="46C8CD" w:themeColor="accent1"/>
          <w:left w:val="nil"/>
          <w:bottom w:val="single" w:sz="8" w:space="0" w:color="46C8CD" w:themeColor="accent1"/>
          <w:right w:val="nil"/>
          <w:insideH w:val="nil"/>
          <w:insideV w:val="nil"/>
        </w:tcBorders>
      </w:tcPr>
    </w:tblStylePr>
    <w:tblStylePr w:type="lastRow">
      <w:pPr>
        <w:spacing w:before="0" w:after="0" w:line="240" w:lineRule="auto"/>
      </w:pPr>
      <w:rPr>
        <w:b/>
        <w:bCs/>
      </w:rPr>
      <w:tblPr/>
      <w:tcPr>
        <w:tcBorders>
          <w:top w:val="single" w:sz="8" w:space="0" w:color="46C8CD" w:themeColor="accent1"/>
          <w:left w:val="nil"/>
          <w:bottom w:val="single" w:sz="8" w:space="0" w:color="46C8C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F1F2" w:themeFill="accent1" w:themeFillTint="3F"/>
      </w:tcPr>
    </w:tblStylePr>
    <w:tblStylePr w:type="band1Horz">
      <w:tblPr/>
      <w:tcPr>
        <w:tcBorders>
          <w:left w:val="nil"/>
          <w:right w:val="nil"/>
          <w:insideH w:val="nil"/>
          <w:insideV w:val="nil"/>
        </w:tcBorders>
        <w:shd w:val="clear" w:color="auto" w:fill="D1F1F2" w:themeFill="accent1" w:themeFillTint="3F"/>
      </w:tcPr>
    </w:tblStylePr>
  </w:style>
  <w:style w:type="table" w:styleId="LightShading-Accent2">
    <w:name w:val="Light Shading Accent 2"/>
    <w:basedOn w:val="TableNormal"/>
    <w:uiPriority w:val="60"/>
    <w:semiHidden/>
    <w:rsid w:val="0058629F"/>
    <w:pPr>
      <w:spacing w:line="240" w:lineRule="auto"/>
    </w:pPr>
    <w:rPr>
      <w:color w:val="7BCBC8" w:themeColor="accent2" w:themeShade="BF"/>
    </w:rPr>
    <w:tblPr>
      <w:tblStyleRowBandSize w:val="1"/>
      <w:tblStyleColBandSize w:val="1"/>
      <w:tblBorders>
        <w:top w:val="single" w:sz="8" w:space="0" w:color="CAEAE9" w:themeColor="accent2"/>
        <w:bottom w:val="single" w:sz="8" w:space="0" w:color="CAEAE9" w:themeColor="accent2"/>
      </w:tblBorders>
    </w:tblPr>
    <w:tblStylePr w:type="firstRow">
      <w:pPr>
        <w:spacing w:before="0" w:after="0" w:line="240" w:lineRule="auto"/>
      </w:pPr>
      <w:rPr>
        <w:b/>
        <w:bCs/>
      </w:rPr>
      <w:tblPr/>
      <w:tcPr>
        <w:tcBorders>
          <w:top w:val="single" w:sz="8" w:space="0" w:color="CAEAE9" w:themeColor="accent2"/>
          <w:left w:val="nil"/>
          <w:bottom w:val="single" w:sz="8" w:space="0" w:color="CAEAE9" w:themeColor="accent2"/>
          <w:right w:val="nil"/>
          <w:insideH w:val="nil"/>
          <w:insideV w:val="nil"/>
        </w:tcBorders>
      </w:tcPr>
    </w:tblStylePr>
    <w:tblStylePr w:type="lastRow">
      <w:pPr>
        <w:spacing w:before="0" w:after="0" w:line="240" w:lineRule="auto"/>
      </w:pPr>
      <w:rPr>
        <w:b/>
        <w:bCs/>
      </w:rPr>
      <w:tblPr/>
      <w:tcPr>
        <w:tcBorders>
          <w:top w:val="single" w:sz="8" w:space="0" w:color="CAEAE9" w:themeColor="accent2"/>
          <w:left w:val="nil"/>
          <w:bottom w:val="single" w:sz="8" w:space="0" w:color="CAEAE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1F9F9" w:themeFill="accent2" w:themeFillTint="3F"/>
      </w:tcPr>
    </w:tblStylePr>
    <w:tblStylePr w:type="band1Horz">
      <w:tblPr/>
      <w:tcPr>
        <w:tcBorders>
          <w:left w:val="nil"/>
          <w:right w:val="nil"/>
          <w:insideH w:val="nil"/>
          <w:insideV w:val="nil"/>
        </w:tcBorders>
        <w:shd w:val="clear" w:color="auto" w:fill="F1F9F9" w:themeFill="accent2" w:themeFillTint="3F"/>
      </w:tcPr>
    </w:tblStylePr>
  </w:style>
  <w:style w:type="table" w:styleId="LightShading-Accent3">
    <w:name w:val="Light Shading Accent 3"/>
    <w:basedOn w:val="TableNormal"/>
    <w:uiPriority w:val="60"/>
    <w:semiHidden/>
    <w:rsid w:val="0058629F"/>
    <w:pPr>
      <w:spacing w:line="240" w:lineRule="auto"/>
    </w:pPr>
    <w:rPr>
      <w:color w:val="170F34" w:themeColor="accent3" w:themeShade="BF"/>
    </w:rPr>
    <w:tblPr>
      <w:tblStyleRowBandSize w:val="1"/>
      <w:tblStyleColBandSize w:val="1"/>
      <w:tblBorders>
        <w:top w:val="single" w:sz="8" w:space="0" w:color="201547" w:themeColor="accent3"/>
        <w:bottom w:val="single" w:sz="8" w:space="0" w:color="201547" w:themeColor="accent3"/>
      </w:tblBorders>
    </w:tblPr>
    <w:tblStylePr w:type="firstRow">
      <w:pPr>
        <w:spacing w:before="0" w:after="0" w:line="240" w:lineRule="auto"/>
      </w:pPr>
      <w:rPr>
        <w:b/>
        <w:bCs/>
      </w:rPr>
      <w:tblPr/>
      <w:tcPr>
        <w:tcBorders>
          <w:top w:val="single" w:sz="8" w:space="0" w:color="201547" w:themeColor="accent3"/>
          <w:left w:val="nil"/>
          <w:bottom w:val="single" w:sz="8" w:space="0" w:color="201547" w:themeColor="accent3"/>
          <w:right w:val="nil"/>
          <w:insideH w:val="nil"/>
          <w:insideV w:val="nil"/>
        </w:tcBorders>
      </w:tcPr>
    </w:tblStylePr>
    <w:tblStylePr w:type="lastRow">
      <w:pPr>
        <w:spacing w:before="0" w:after="0" w:line="240" w:lineRule="auto"/>
      </w:pPr>
      <w:rPr>
        <w:b/>
        <w:bCs/>
      </w:rPr>
      <w:tblPr/>
      <w:tcPr>
        <w:tcBorders>
          <w:top w:val="single" w:sz="8" w:space="0" w:color="201547" w:themeColor="accent3"/>
          <w:left w:val="nil"/>
          <w:bottom w:val="single" w:sz="8" w:space="0" w:color="20154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3" w:themeFillTint="3F"/>
      </w:tcPr>
    </w:tblStylePr>
    <w:tblStylePr w:type="band1Horz">
      <w:tblPr/>
      <w:tcPr>
        <w:tcBorders>
          <w:left w:val="nil"/>
          <w:right w:val="nil"/>
          <w:insideH w:val="nil"/>
          <w:insideV w:val="nil"/>
        </w:tcBorders>
        <w:shd w:val="clear" w:color="auto" w:fill="BBAFE7" w:themeFill="accent3" w:themeFillTint="3F"/>
      </w:tcPr>
    </w:tblStylePr>
  </w:style>
  <w:style w:type="table" w:styleId="LightShading-Accent4">
    <w:name w:val="Light Shading Accent 4"/>
    <w:basedOn w:val="TableNormal"/>
    <w:uiPriority w:val="60"/>
    <w:semiHidden/>
    <w:rsid w:val="0058629F"/>
    <w:pPr>
      <w:spacing w:line="240" w:lineRule="auto"/>
    </w:pPr>
    <w:rPr>
      <w:color w:val="772727" w:themeColor="accent4" w:themeShade="BF"/>
    </w:rPr>
    <w:tblPr>
      <w:tblStyleRowBandSize w:val="1"/>
      <w:tblStyleColBandSize w:val="1"/>
      <w:tblBorders>
        <w:top w:val="single" w:sz="8" w:space="0" w:color="9F3434" w:themeColor="accent4"/>
        <w:bottom w:val="single" w:sz="8" w:space="0" w:color="9F3434" w:themeColor="accent4"/>
      </w:tblBorders>
    </w:tblPr>
    <w:tblStylePr w:type="firstRow">
      <w:pPr>
        <w:spacing w:before="0" w:after="0" w:line="240" w:lineRule="auto"/>
      </w:pPr>
      <w:rPr>
        <w:b/>
        <w:bCs/>
      </w:rPr>
      <w:tblPr/>
      <w:tcPr>
        <w:tcBorders>
          <w:top w:val="single" w:sz="8" w:space="0" w:color="9F3434" w:themeColor="accent4"/>
          <w:left w:val="nil"/>
          <w:bottom w:val="single" w:sz="8" w:space="0" w:color="9F3434" w:themeColor="accent4"/>
          <w:right w:val="nil"/>
          <w:insideH w:val="nil"/>
          <w:insideV w:val="nil"/>
        </w:tcBorders>
      </w:tcPr>
    </w:tblStylePr>
    <w:tblStylePr w:type="lastRow">
      <w:pPr>
        <w:spacing w:before="0" w:after="0" w:line="240" w:lineRule="auto"/>
      </w:pPr>
      <w:rPr>
        <w:b/>
        <w:bCs/>
      </w:rPr>
      <w:tblPr/>
      <w:tcPr>
        <w:tcBorders>
          <w:top w:val="single" w:sz="8" w:space="0" w:color="9F3434" w:themeColor="accent4"/>
          <w:left w:val="nil"/>
          <w:bottom w:val="single" w:sz="8" w:space="0" w:color="9F3434"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C7C7" w:themeFill="accent4" w:themeFillTint="3F"/>
      </w:tcPr>
    </w:tblStylePr>
    <w:tblStylePr w:type="band1Horz">
      <w:tblPr/>
      <w:tcPr>
        <w:tcBorders>
          <w:left w:val="nil"/>
          <w:right w:val="nil"/>
          <w:insideH w:val="nil"/>
          <w:insideV w:val="nil"/>
        </w:tcBorders>
        <w:shd w:val="clear" w:color="auto" w:fill="ECC7C7" w:themeFill="accent4" w:themeFillTint="3F"/>
      </w:tcPr>
    </w:tblStylePr>
  </w:style>
  <w:style w:type="table" w:styleId="LightShading-Accent5">
    <w:name w:val="Light Shading Accent 5"/>
    <w:basedOn w:val="TableNormal"/>
    <w:uiPriority w:val="60"/>
    <w:semiHidden/>
    <w:rsid w:val="0058629F"/>
    <w:pPr>
      <w:spacing w:line="240" w:lineRule="auto"/>
    </w:pPr>
    <w:rPr>
      <w:color w:val="D37800" w:themeColor="accent5" w:themeShade="BF"/>
    </w:rPr>
    <w:tblPr>
      <w:tblStyleRowBandSize w:val="1"/>
      <w:tblStyleColBandSize w:val="1"/>
      <w:tblBorders>
        <w:top w:val="single" w:sz="8" w:space="0" w:color="FF9E1B" w:themeColor="accent5"/>
        <w:bottom w:val="single" w:sz="8" w:space="0" w:color="FF9E1B" w:themeColor="accent5"/>
      </w:tblBorders>
    </w:tblPr>
    <w:tblStylePr w:type="firstRow">
      <w:pPr>
        <w:spacing w:before="0" w:after="0" w:line="240" w:lineRule="auto"/>
      </w:pPr>
      <w:rPr>
        <w:b/>
        <w:bCs/>
      </w:rPr>
      <w:tblPr/>
      <w:tcPr>
        <w:tcBorders>
          <w:top w:val="single" w:sz="8" w:space="0" w:color="FF9E1B" w:themeColor="accent5"/>
          <w:left w:val="nil"/>
          <w:bottom w:val="single" w:sz="8" w:space="0" w:color="FF9E1B" w:themeColor="accent5"/>
          <w:right w:val="nil"/>
          <w:insideH w:val="nil"/>
          <w:insideV w:val="nil"/>
        </w:tcBorders>
      </w:tcPr>
    </w:tblStylePr>
    <w:tblStylePr w:type="lastRow">
      <w:pPr>
        <w:spacing w:before="0" w:after="0" w:line="240" w:lineRule="auto"/>
      </w:pPr>
      <w:rPr>
        <w:b/>
        <w:bCs/>
      </w:rPr>
      <w:tblPr/>
      <w:tcPr>
        <w:tcBorders>
          <w:top w:val="single" w:sz="8" w:space="0" w:color="FF9E1B" w:themeColor="accent5"/>
          <w:left w:val="nil"/>
          <w:bottom w:val="single" w:sz="8" w:space="0" w:color="FF9E1B"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6C6" w:themeFill="accent5" w:themeFillTint="3F"/>
      </w:tcPr>
    </w:tblStylePr>
    <w:tblStylePr w:type="band1Horz">
      <w:tblPr/>
      <w:tcPr>
        <w:tcBorders>
          <w:left w:val="nil"/>
          <w:right w:val="nil"/>
          <w:insideH w:val="nil"/>
          <w:insideV w:val="nil"/>
        </w:tcBorders>
        <w:shd w:val="clear" w:color="auto" w:fill="FFE6C6" w:themeFill="accent5" w:themeFillTint="3F"/>
      </w:tcPr>
    </w:tblStylePr>
  </w:style>
  <w:style w:type="table" w:styleId="LightShading-Accent6">
    <w:name w:val="Light Shading Accent 6"/>
    <w:basedOn w:val="TableNormal"/>
    <w:uiPriority w:val="60"/>
    <w:semiHidden/>
    <w:rsid w:val="0058629F"/>
    <w:pPr>
      <w:spacing w:line="240" w:lineRule="auto"/>
    </w:pPr>
    <w:rPr>
      <w:color w:val="99A400" w:themeColor="accent6" w:themeShade="BF"/>
    </w:rPr>
    <w:tblPr>
      <w:tblStyleRowBandSize w:val="1"/>
      <w:tblStyleColBandSize w:val="1"/>
      <w:tblBorders>
        <w:top w:val="single" w:sz="8" w:space="0" w:color="CEDC00" w:themeColor="accent6"/>
        <w:bottom w:val="single" w:sz="8" w:space="0" w:color="CEDC00" w:themeColor="accent6"/>
      </w:tblBorders>
    </w:tblPr>
    <w:tblStylePr w:type="firstRow">
      <w:pPr>
        <w:spacing w:before="0" w:after="0" w:line="240" w:lineRule="auto"/>
      </w:pPr>
      <w:rPr>
        <w:b/>
        <w:bCs/>
      </w:rPr>
      <w:tblPr/>
      <w:tcPr>
        <w:tcBorders>
          <w:top w:val="single" w:sz="8" w:space="0" w:color="CEDC00" w:themeColor="accent6"/>
          <w:left w:val="nil"/>
          <w:bottom w:val="single" w:sz="8" w:space="0" w:color="CEDC00" w:themeColor="accent6"/>
          <w:right w:val="nil"/>
          <w:insideH w:val="nil"/>
          <w:insideV w:val="nil"/>
        </w:tcBorders>
      </w:tcPr>
    </w:tblStylePr>
    <w:tblStylePr w:type="lastRow">
      <w:pPr>
        <w:spacing w:before="0" w:after="0" w:line="240" w:lineRule="auto"/>
      </w:pPr>
      <w:rPr>
        <w:b/>
        <w:bCs/>
      </w:rPr>
      <w:tblPr/>
      <w:tcPr>
        <w:tcBorders>
          <w:top w:val="single" w:sz="8" w:space="0" w:color="CEDC00" w:themeColor="accent6"/>
          <w:left w:val="nil"/>
          <w:bottom w:val="single" w:sz="8" w:space="0" w:color="CEDC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7" w:themeFill="accent6" w:themeFillTint="3F"/>
      </w:tcPr>
    </w:tblStylePr>
    <w:tblStylePr w:type="band1Horz">
      <w:tblPr/>
      <w:tcPr>
        <w:tcBorders>
          <w:left w:val="nil"/>
          <w:right w:val="nil"/>
          <w:insideH w:val="nil"/>
          <w:insideV w:val="nil"/>
        </w:tcBorders>
        <w:shd w:val="clear" w:color="auto" w:fill="FAFFB7" w:themeFill="accent6" w:themeFillTint="3F"/>
      </w:tcPr>
    </w:tblStylePr>
  </w:style>
  <w:style w:type="table" w:styleId="ListTable1Light">
    <w:name w:val="List Table 1 Light"/>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90DDE1" w:themeColor="accent1" w:themeTint="99"/>
        </w:tcBorders>
      </w:tcPr>
    </w:tblStylePr>
    <w:tblStylePr w:type="lastRow">
      <w:rPr>
        <w:b/>
        <w:bCs/>
      </w:rPr>
      <w:tblPr/>
      <w:tcPr>
        <w:tcBorders>
          <w:top w:val="single" w:sz="4" w:space="0" w:color="90DDE1" w:themeColor="accent1" w:themeTint="99"/>
        </w:tcBorders>
      </w:tc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ListTable1Light-Accent2">
    <w:name w:val="List Table 1 Light Accent 2"/>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DFF2F1" w:themeColor="accent2" w:themeTint="99"/>
        </w:tcBorders>
      </w:tcPr>
    </w:tblStylePr>
    <w:tblStylePr w:type="lastRow">
      <w:rPr>
        <w:b/>
        <w:bCs/>
      </w:rPr>
      <w:tblPr/>
      <w:tcPr>
        <w:tcBorders>
          <w:top w:val="single" w:sz="4" w:space="0" w:color="DFF2F1" w:themeColor="accent2" w:themeTint="99"/>
        </w:tcBorders>
      </w:tc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ListTable1Light-Accent3">
    <w:name w:val="List Table 1 Light Accent 3"/>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5B3DC5" w:themeColor="accent3" w:themeTint="99"/>
        </w:tcBorders>
      </w:tcPr>
    </w:tblStylePr>
    <w:tblStylePr w:type="lastRow">
      <w:rPr>
        <w:b/>
        <w:bCs/>
      </w:rPr>
      <w:tblPr/>
      <w:tcPr>
        <w:tcBorders>
          <w:top w:val="single" w:sz="4" w:space="0" w:color="5B3DC5" w:themeColor="accent3" w:themeTint="99"/>
        </w:tcBorders>
      </w:tc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ListTable1Light-Accent4">
    <w:name w:val="List Table 1 Light Accent 4"/>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D27777" w:themeColor="accent4" w:themeTint="99"/>
        </w:tcBorders>
      </w:tcPr>
    </w:tblStylePr>
    <w:tblStylePr w:type="lastRow">
      <w:rPr>
        <w:b/>
        <w:bCs/>
      </w:rPr>
      <w:tblPr/>
      <w:tcPr>
        <w:tcBorders>
          <w:top w:val="single" w:sz="4" w:space="0" w:color="D27777" w:themeColor="accent4" w:themeTint="99"/>
        </w:tcBorders>
      </w:tc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ListTable1Light-Accent5">
    <w:name w:val="List Table 1 Light Accent 5"/>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FC476" w:themeColor="accent5" w:themeTint="99"/>
        </w:tcBorders>
      </w:tcPr>
    </w:tblStylePr>
    <w:tblStylePr w:type="lastRow">
      <w:rPr>
        <w:b/>
        <w:bCs/>
      </w:rPr>
      <w:tblPr/>
      <w:tcPr>
        <w:tcBorders>
          <w:top w:val="single" w:sz="4" w:space="0" w:color="FFC476" w:themeColor="accent5" w:themeTint="99"/>
        </w:tcBorders>
      </w:tc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ListTable1Light-Accent6">
    <w:name w:val="List Table 1 Light Accent 6"/>
    <w:basedOn w:val="TableNormal"/>
    <w:uiPriority w:val="46"/>
    <w:semiHidden/>
    <w:rsid w:val="0058629F"/>
    <w:pPr>
      <w:spacing w:line="240" w:lineRule="auto"/>
    </w:pPr>
    <w:tblPr>
      <w:tblStyleRowBandSize w:val="1"/>
      <w:tblStyleColBandSize w:val="1"/>
    </w:tblPr>
    <w:tblStylePr w:type="firstRow">
      <w:rPr>
        <w:b/>
        <w:bCs/>
      </w:rPr>
      <w:tblPr/>
      <w:tcPr>
        <w:tcBorders>
          <w:bottom w:val="single" w:sz="4" w:space="0" w:color="F3FF51" w:themeColor="accent6" w:themeTint="99"/>
        </w:tcBorders>
      </w:tcPr>
    </w:tblStylePr>
    <w:tblStylePr w:type="lastRow">
      <w:rPr>
        <w:b/>
        <w:bCs/>
      </w:rPr>
      <w:tblPr/>
      <w:tcPr>
        <w:tcBorders>
          <w:top w:val="single" w:sz="4" w:space="0" w:color="F3FF51" w:themeColor="accent6" w:themeTint="99"/>
        </w:tcBorders>
      </w:tc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ListTable2">
    <w:name w:val="List Table 2"/>
    <w:basedOn w:val="TableNormal"/>
    <w:uiPriority w:val="47"/>
    <w:semiHidden/>
    <w:rsid w:val="0058629F"/>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58629F"/>
    <w:pPr>
      <w:spacing w:line="240" w:lineRule="auto"/>
    </w:pPr>
    <w:tblPr>
      <w:tblStyleRowBandSize w:val="1"/>
      <w:tblStyleColBandSize w:val="1"/>
      <w:tblBorders>
        <w:top w:val="single" w:sz="4" w:space="0" w:color="90DDE1" w:themeColor="accent1" w:themeTint="99"/>
        <w:bottom w:val="single" w:sz="4" w:space="0" w:color="90DDE1" w:themeColor="accent1" w:themeTint="99"/>
        <w:insideH w:val="single" w:sz="4" w:space="0" w:color="90DD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ListTable2-Accent2">
    <w:name w:val="List Table 2 Accent 2"/>
    <w:basedOn w:val="TableNormal"/>
    <w:uiPriority w:val="47"/>
    <w:semiHidden/>
    <w:rsid w:val="0058629F"/>
    <w:pPr>
      <w:spacing w:line="240" w:lineRule="auto"/>
    </w:pPr>
    <w:tblPr>
      <w:tblStyleRowBandSize w:val="1"/>
      <w:tblStyleColBandSize w:val="1"/>
      <w:tblBorders>
        <w:top w:val="single" w:sz="4" w:space="0" w:color="DFF2F1" w:themeColor="accent2" w:themeTint="99"/>
        <w:bottom w:val="single" w:sz="4" w:space="0" w:color="DFF2F1" w:themeColor="accent2" w:themeTint="99"/>
        <w:insideH w:val="single" w:sz="4" w:space="0" w:color="DFF2F1"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ListTable2-Accent3">
    <w:name w:val="List Table 2 Accent 3"/>
    <w:basedOn w:val="TableNormal"/>
    <w:uiPriority w:val="47"/>
    <w:semiHidden/>
    <w:rsid w:val="0058629F"/>
    <w:pPr>
      <w:spacing w:line="240" w:lineRule="auto"/>
    </w:pPr>
    <w:tblPr>
      <w:tblStyleRowBandSize w:val="1"/>
      <w:tblStyleColBandSize w:val="1"/>
      <w:tblBorders>
        <w:top w:val="single" w:sz="4" w:space="0" w:color="5B3DC5" w:themeColor="accent3" w:themeTint="99"/>
        <w:bottom w:val="single" w:sz="4" w:space="0" w:color="5B3DC5" w:themeColor="accent3" w:themeTint="99"/>
        <w:insideH w:val="single" w:sz="4" w:space="0" w:color="5B3DC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ListTable2-Accent4">
    <w:name w:val="List Table 2 Accent 4"/>
    <w:basedOn w:val="TableNormal"/>
    <w:uiPriority w:val="47"/>
    <w:semiHidden/>
    <w:rsid w:val="0058629F"/>
    <w:pPr>
      <w:spacing w:line="240" w:lineRule="auto"/>
    </w:pPr>
    <w:tblPr>
      <w:tblStyleRowBandSize w:val="1"/>
      <w:tblStyleColBandSize w:val="1"/>
      <w:tblBorders>
        <w:top w:val="single" w:sz="4" w:space="0" w:color="D27777" w:themeColor="accent4" w:themeTint="99"/>
        <w:bottom w:val="single" w:sz="4" w:space="0" w:color="D27777" w:themeColor="accent4" w:themeTint="99"/>
        <w:insideH w:val="single" w:sz="4" w:space="0" w:color="D2777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ListTable2-Accent5">
    <w:name w:val="List Table 2 Accent 5"/>
    <w:basedOn w:val="TableNormal"/>
    <w:uiPriority w:val="47"/>
    <w:semiHidden/>
    <w:rsid w:val="0058629F"/>
    <w:pPr>
      <w:spacing w:line="240" w:lineRule="auto"/>
    </w:pPr>
    <w:tblPr>
      <w:tblStyleRowBandSize w:val="1"/>
      <w:tblStyleColBandSize w:val="1"/>
      <w:tblBorders>
        <w:top w:val="single" w:sz="4" w:space="0" w:color="FFC476" w:themeColor="accent5" w:themeTint="99"/>
        <w:bottom w:val="single" w:sz="4" w:space="0" w:color="FFC476" w:themeColor="accent5" w:themeTint="99"/>
        <w:insideH w:val="single" w:sz="4" w:space="0" w:color="FFC47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ListTable2-Accent6">
    <w:name w:val="List Table 2 Accent 6"/>
    <w:basedOn w:val="TableNormal"/>
    <w:uiPriority w:val="47"/>
    <w:semiHidden/>
    <w:rsid w:val="0058629F"/>
    <w:pPr>
      <w:spacing w:line="240" w:lineRule="auto"/>
    </w:pPr>
    <w:tblPr>
      <w:tblStyleRowBandSize w:val="1"/>
      <w:tblStyleColBandSize w:val="1"/>
      <w:tblBorders>
        <w:top w:val="single" w:sz="4" w:space="0" w:color="F3FF51" w:themeColor="accent6" w:themeTint="99"/>
        <w:bottom w:val="single" w:sz="4" w:space="0" w:color="F3FF51" w:themeColor="accent6" w:themeTint="99"/>
        <w:insideH w:val="single" w:sz="4" w:space="0" w:color="F3FF5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ListTable3">
    <w:name w:val="List Table 3"/>
    <w:basedOn w:val="TableNormal"/>
    <w:uiPriority w:val="48"/>
    <w:semiHidden/>
    <w:rsid w:val="0058629F"/>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58629F"/>
    <w:pPr>
      <w:spacing w:line="240" w:lineRule="auto"/>
    </w:pPr>
    <w:tblPr>
      <w:tblStyleRowBandSize w:val="1"/>
      <w:tblStyleColBandSize w:val="1"/>
      <w:tblBorders>
        <w:top w:val="single" w:sz="4" w:space="0" w:color="46C8CD" w:themeColor="accent1"/>
        <w:left w:val="single" w:sz="4" w:space="0" w:color="46C8CD" w:themeColor="accent1"/>
        <w:bottom w:val="single" w:sz="4" w:space="0" w:color="46C8CD" w:themeColor="accent1"/>
        <w:right w:val="single" w:sz="4" w:space="0" w:color="46C8CD" w:themeColor="accent1"/>
      </w:tblBorders>
    </w:tblPr>
    <w:tblStylePr w:type="firstRow">
      <w:rPr>
        <w:b/>
        <w:bCs/>
        <w:color w:val="FFFFFF" w:themeColor="background1"/>
      </w:rPr>
      <w:tblPr/>
      <w:tcPr>
        <w:shd w:val="clear" w:color="auto" w:fill="46C8CD" w:themeFill="accent1"/>
      </w:tcPr>
    </w:tblStylePr>
    <w:tblStylePr w:type="lastRow">
      <w:rPr>
        <w:b/>
        <w:bCs/>
      </w:rPr>
      <w:tblPr/>
      <w:tcPr>
        <w:tcBorders>
          <w:top w:val="double" w:sz="4" w:space="0" w:color="46C8C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8CD" w:themeColor="accent1"/>
          <w:right w:val="single" w:sz="4" w:space="0" w:color="46C8CD" w:themeColor="accent1"/>
        </w:tcBorders>
      </w:tcPr>
    </w:tblStylePr>
    <w:tblStylePr w:type="band1Horz">
      <w:tblPr/>
      <w:tcPr>
        <w:tcBorders>
          <w:top w:val="single" w:sz="4" w:space="0" w:color="46C8CD" w:themeColor="accent1"/>
          <w:bottom w:val="single" w:sz="4" w:space="0" w:color="46C8C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8CD" w:themeColor="accent1"/>
          <w:left w:val="nil"/>
        </w:tcBorders>
      </w:tcPr>
    </w:tblStylePr>
    <w:tblStylePr w:type="swCell">
      <w:tblPr/>
      <w:tcPr>
        <w:tcBorders>
          <w:top w:val="double" w:sz="4" w:space="0" w:color="46C8CD" w:themeColor="accent1"/>
          <w:right w:val="nil"/>
        </w:tcBorders>
      </w:tcPr>
    </w:tblStylePr>
  </w:style>
  <w:style w:type="table" w:styleId="ListTable3-Accent2">
    <w:name w:val="List Table 3 Accent 2"/>
    <w:basedOn w:val="TableNormal"/>
    <w:uiPriority w:val="48"/>
    <w:semiHidden/>
    <w:rsid w:val="0058629F"/>
    <w:pPr>
      <w:spacing w:line="240" w:lineRule="auto"/>
    </w:pPr>
    <w:tblPr>
      <w:tblStyleRowBandSize w:val="1"/>
      <w:tblStyleColBandSize w:val="1"/>
      <w:tblBorders>
        <w:top w:val="single" w:sz="4" w:space="0" w:color="CAEAE9" w:themeColor="accent2"/>
        <w:left w:val="single" w:sz="4" w:space="0" w:color="CAEAE9" w:themeColor="accent2"/>
        <w:bottom w:val="single" w:sz="4" w:space="0" w:color="CAEAE9" w:themeColor="accent2"/>
        <w:right w:val="single" w:sz="4" w:space="0" w:color="CAEAE9" w:themeColor="accent2"/>
      </w:tblBorders>
    </w:tblPr>
    <w:tblStylePr w:type="firstRow">
      <w:rPr>
        <w:b/>
        <w:bCs/>
        <w:color w:val="FFFFFF" w:themeColor="background1"/>
      </w:rPr>
      <w:tblPr/>
      <w:tcPr>
        <w:shd w:val="clear" w:color="auto" w:fill="CAEAE9" w:themeFill="accent2"/>
      </w:tcPr>
    </w:tblStylePr>
    <w:tblStylePr w:type="lastRow">
      <w:rPr>
        <w:b/>
        <w:bCs/>
      </w:rPr>
      <w:tblPr/>
      <w:tcPr>
        <w:tcBorders>
          <w:top w:val="double" w:sz="4" w:space="0" w:color="CAEAE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AEAE9" w:themeColor="accent2"/>
          <w:right w:val="single" w:sz="4" w:space="0" w:color="CAEAE9" w:themeColor="accent2"/>
        </w:tcBorders>
      </w:tcPr>
    </w:tblStylePr>
    <w:tblStylePr w:type="band1Horz">
      <w:tblPr/>
      <w:tcPr>
        <w:tcBorders>
          <w:top w:val="single" w:sz="4" w:space="0" w:color="CAEAE9" w:themeColor="accent2"/>
          <w:bottom w:val="single" w:sz="4" w:space="0" w:color="CAEAE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AEAE9" w:themeColor="accent2"/>
          <w:left w:val="nil"/>
        </w:tcBorders>
      </w:tcPr>
    </w:tblStylePr>
    <w:tblStylePr w:type="swCell">
      <w:tblPr/>
      <w:tcPr>
        <w:tcBorders>
          <w:top w:val="double" w:sz="4" w:space="0" w:color="CAEAE9" w:themeColor="accent2"/>
          <w:right w:val="nil"/>
        </w:tcBorders>
      </w:tcPr>
    </w:tblStylePr>
  </w:style>
  <w:style w:type="table" w:styleId="ListTable3-Accent3">
    <w:name w:val="List Table 3 Accent 3"/>
    <w:basedOn w:val="TableNormal"/>
    <w:uiPriority w:val="48"/>
    <w:semiHidden/>
    <w:rsid w:val="0058629F"/>
    <w:pPr>
      <w:spacing w:line="240" w:lineRule="auto"/>
    </w:pPr>
    <w:tblPr>
      <w:tblStyleRowBandSize w:val="1"/>
      <w:tblStyleColBandSize w:val="1"/>
      <w:tblBorders>
        <w:top w:val="single" w:sz="4" w:space="0" w:color="201547" w:themeColor="accent3"/>
        <w:left w:val="single" w:sz="4" w:space="0" w:color="201547" w:themeColor="accent3"/>
        <w:bottom w:val="single" w:sz="4" w:space="0" w:color="201547" w:themeColor="accent3"/>
        <w:right w:val="single" w:sz="4" w:space="0" w:color="201547" w:themeColor="accent3"/>
      </w:tblBorders>
    </w:tblPr>
    <w:tblStylePr w:type="firstRow">
      <w:rPr>
        <w:b/>
        <w:bCs/>
        <w:color w:val="FFFFFF" w:themeColor="background1"/>
      </w:rPr>
      <w:tblPr/>
      <w:tcPr>
        <w:shd w:val="clear" w:color="auto" w:fill="201547" w:themeFill="accent3"/>
      </w:tcPr>
    </w:tblStylePr>
    <w:tblStylePr w:type="lastRow">
      <w:rPr>
        <w:b/>
        <w:bCs/>
      </w:rPr>
      <w:tblPr/>
      <w:tcPr>
        <w:tcBorders>
          <w:top w:val="double" w:sz="4" w:space="0" w:color="20154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3"/>
          <w:right w:val="single" w:sz="4" w:space="0" w:color="201547" w:themeColor="accent3"/>
        </w:tcBorders>
      </w:tcPr>
    </w:tblStylePr>
    <w:tblStylePr w:type="band1Horz">
      <w:tblPr/>
      <w:tcPr>
        <w:tcBorders>
          <w:top w:val="single" w:sz="4" w:space="0" w:color="201547" w:themeColor="accent3"/>
          <w:bottom w:val="single" w:sz="4" w:space="0" w:color="20154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3"/>
          <w:left w:val="nil"/>
        </w:tcBorders>
      </w:tcPr>
    </w:tblStylePr>
    <w:tblStylePr w:type="swCell">
      <w:tblPr/>
      <w:tcPr>
        <w:tcBorders>
          <w:top w:val="double" w:sz="4" w:space="0" w:color="201547" w:themeColor="accent3"/>
          <w:right w:val="nil"/>
        </w:tcBorders>
      </w:tcPr>
    </w:tblStylePr>
  </w:style>
  <w:style w:type="table" w:styleId="ListTable3-Accent4">
    <w:name w:val="List Table 3 Accent 4"/>
    <w:basedOn w:val="TableNormal"/>
    <w:uiPriority w:val="48"/>
    <w:semiHidden/>
    <w:rsid w:val="0058629F"/>
    <w:pPr>
      <w:spacing w:line="240" w:lineRule="auto"/>
    </w:pPr>
    <w:tblPr>
      <w:tblStyleRowBandSize w:val="1"/>
      <w:tblStyleColBandSize w:val="1"/>
      <w:tblBorders>
        <w:top w:val="single" w:sz="4" w:space="0" w:color="9F3434" w:themeColor="accent4"/>
        <w:left w:val="single" w:sz="4" w:space="0" w:color="9F3434" w:themeColor="accent4"/>
        <w:bottom w:val="single" w:sz="4" w:space="0" w:color="9F3434" w:themeColor="accent4"/>
        <w:right w:val="single" w:sz="4" w:space="0" w:color="9F3434" w:themeColor="accent4"/>
      </w:tblBorders>
    </w:tblPr>
    <w:tblStylePr w:type="firstRow">
      <w:rPr>
        <w:b/>
        <w:bCs/>
        <w:color w:val="FFFFFF" w:themeColor="background1"/>
      </w:rPr>
      <w:tblPr/>
      <w:tcPr>
        <w:shd w:val="clear" w:color="auto" w:fill="9F3434" w:themeFill="accent4"/>
      </w:tcPr>
    </w:tblStylePr>
    <w:tblStylePr w:type="lastRow">
      <w:rPr>
        <w:b/>
        <w:bCs/>
      </w:rPr>
      <w:tblPr/>
      <w:tcPr>
        <w:tcBorders>
          <w:top w:val="double" w:sz="4" w:space="0" w:color="9F3434"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F3434" w:themeColor="accent4"/>
          <w:right w:val="single" w:sz="4" w:space="0" w:color="9F3434" w:themeColor="accent4"/>
        </w:tcBorders>
      </w:tcPr>
    </w:tblStylePr>
    <w:tblStylePr w:type="band1Horz">
      <w:tblPr/>
      <w:tcPr>
        <w:tcBorders>
          <w:top w:val="single" w:sz="4" w:space="0" w:color="9F3434" w:themeColor="accent4"/>
          <w:bottom w:val="single" w:sz="4" w:space="0" w:color="9F3434"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F3434" w:themeColor="accent4"/>
          <w:left w:val="nil"/>
        </w:tcBorders>
      </w:tcPr>
    </w:tblStylePr>
    <w:tblStylePr w:type="swCell">
      <w:tblPr/>
      <w:tcPr>
        <w:tcBorders>
          <w:top w:val="double" w:sz="4" w:space="0" w:color="9F3434" w:themeColor="accent4"/>
          <w:right w:val="nil"/>
        </w:tcBorders>
      </w:tcPr>
    </w:tblStylePr>
  </w:style>
  <w:style w:type="table" w:styleId="ListTable3-Accent5">
    <w:name w:val="List Table 3 Accent 5"/>
    <w:basedOn w:val="TableNormal"/>
    <w:uiPriority w:val="48"/>
    <w:semiHidden/>
    <w:rsid w:val="0058629F"/>
    <w:pPr>
      <w:spacing w:line="240" w:lineRule="auto"/>
    </w:pPr>
    <w:tblPr>
      <w:tblStyleRowBandSize w:val="1"/>
      <w:tblStyleColBandSize w:val="1"/>
      <w:tblBorders>
        <w:top w:val="single" w:sz="4" w:space="0" w:color="FF9E1B" w:themeColor="accent5"/>
        <w:left w:val="single" w:sz="4" w:space="0" w:color="FF9E1B" w:themeColor="accent5"/>
        <w:bottom w:val="single" w:sz="4" w:space="0" w:color="FF9E1B" w:themeColor="accent5"/>
        <w:right w:val="single" w:sz="4" w:space="0" w:color="FF9E1B" w:themeColor="accent5"/>
      </w:tblBorders>
    </w:tblPr>
    <w:tblStylePr w:type="firstRow">
      <w:rPr>
        <w:b/>
        <w:bCs/>
        <w:color w:val="FFFFFF" w:themeColor="background1"/>
      </w:rPr>
      <w:tblPr/>
      <w:tcPr>
        <w:shd w:val="clear" w:color="auto" w:fill="FF9E1B" w:themeFill="accent5"/>
      </w:tcPr>
    </w:tblStylePr>
    <w:tblStylePr w:type="lastRow">
      <w:rPr>
        <w:b/>
        <w:bCs/>
      </w:rPr>
      <w:tblPr/>
      <w:tcPr>
        <w:tcBorders>
          <w:top w:val="double" w:sz="4" w:space="0" w:color="FF9E1B"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9E1B" w:themeColor="accent5"/>
          <w:right w:val="single" w:sz="4" w:space="0" w:color="FF9E1B" w:themeColor="accent5"/>
        </w:tcBorders>
      </w:tcPr>
    </w:tblStylePr>
    <w:tblStylePr w:type="band1Horz">
      <w:tblPr/>
      <w:tcPr>
        <w:tcBorders>
          <w:top w:val="single" w:sz="4" w:space="0" w:color="FF9E1B" w:themeColor="accent5"/>
          <w:bottom w:val="single" w:sz="4" w:space="0" w:color="FF9E1B"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9E1B" w:themeColor="accent5"/>
          <w:left w:val="nil"/>
        </w:tcBorders>
      </w:tcPr>
    </w:tblStylePr>
    <w:tblStylePr w:type="swCell">
      <w:tblPr/>
      <w:tcPr>
        <w:tcBorders>
          <w:top w:val="double" w:sz="4" w:space="0" w:color="FF9E1B" w:themeColor="accent5"/>
          <w:right w:val="nil"/>
        </w:tcBorders>
      </w:tcPr>
    </w:tblStylePr>
  </w:style>
  <w:style w:type="table" w:styleId="ListTable3-Accent6">
    <w:name w:val="List Table 3 Accent 6"/>
    <w:basedOn w:val="TableNormal"/>
    <w:uiPriority w:val="48"/>
    <w:semiHidden/>
    <w:rsid w:val="0058629F"/>
    <w:pPr>
      <w:spacing w:line="240" w:lineRule="auto"/>
    </w:pPr>
    <w:tblPr>
      <w:tblStyleRowBandSize w:val="1"/>
      <w:tblStyleColBandSize w:val="1"/>
      <w:tblBorders>
        <w:top w:val="single" w:sz="4" w:space="0" w:color="CEDC00" w:themeColor="accent6"/>
        <w:left w:val="single" w:sz="4" w:space="0" w:color="CEDC00" w:themeColor="accent6"/>
        <w:bottom w:val="single" w:sz="4" w:space="0" w:color="CEDC00" w:themeColor="accent6"/>
        <w:right w:val="single" w:sz="4" w:space="0" w:color="CEDC00" w:themeColor="accent6"/>
      </w:tblBorders>
    </w:tblPr>
    <w:tblStylePr w:type="firstRow">
      <w:rPr>
        <w:b/>
        <w:bCs/>
        <w:color w:val="FFFFFF" w:themeColor="background1"/>
      </w:rPr>
      <w:tblPr/>
      <w:tcPr>
        <w:shd w:val="clear" w:color="auto" w:fill="CEDC00" w:themeFill="accent6"/>
      </w:tcPr>
    </w:tblStylePr>
    <w:tblStylePr w:type="lastRow">
      <w:rPr>
        <w:b/>
        <w:bCs/>
      </w:rPr>
      <w:tblPr/>
      <w:tcPr>
        <w:tcBorders>
          <w:top w:val="double" w:sz="4" w:space="0" w:color="CEDC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EDC00" w:themeColor="accent6"/>
          <w:right w:val="single" w:sz="4" w:space="0" w:color="CEDC00" w:themeColor="accent6"/>
        </w:tcBorders>
      </w:tcPr>
    </w:tblStylePr>
    <w:tblStylePr w:type="band1Horz">
      <w:tblPr/>
      <w:tcPr>
        <w:tcBorders>
          <w:top w:val="single" w:sz="4" w:space="0" w:color="CEDC00" w:themeColor="accent6"/>
          <w:bottom w:val="single" w:sz="4" w:space="0" w:color="CEDC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EDC00" w:themeColor="accent6"/>
          <w:left w:val="nil"/>
        </w:tcBorders>
      </w:tcPr>
    </w:tblStylePr>
    <w:tblStylePr w:type="swCell">
      <w:tblPr/>
      <w:tcPr>
        <w:tcBorders>
          <w:top w:val="double" w:sz="4" w:space="0" w:color="CEDC00" w:themeColor="accent6"/>
          <w:right w:val="nil"/>
        </w:tcBorders>
      </w:tcPr>
    </w:tblStylePr>
  </w:style>
  <w:style w:type="table" w:styleId="ListTable4">
    <w:name w:val="List Table 4"/>
    <w:basedOn w:val="TableNormal"/>
    <w:uiPriority w:val="49"/>
    <w:semiHidden/>
    <w:rsid w:val="0058629F"/>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58629F"/>
    <w:pPr>
      <w:spacing w:line="240" w:lineRule="auto"/>
    </w:pPr>
    <w:tblPr>
      <w:tblStyleRowBandSize w:val="1"/>
      <w:tblStyleColBandSize w:val="1"/>
      <w:tblBorders>
        <w:top w:val="single" w:sz="4" w:space="0" w:color="90DDE1" w:themeColor="accent1" w:themeTint="99"/>
        <w:left w:val="single" w:sz="4" w:space="0" w:color="90DDE1" w:themeColor="accent1" w:themeTint="99"/>
        <w:bottom w:val="single" w:sz="4" w:space="0" w:color="90DDE1" w:themeColor="accent1" w:themeTint="99"/>
        <w:right w:val="single" w:sz="4" w:space="0" w:color="90DDE1" w:themeColor="accent1" w:themeTint="99"/>
        <w:insideH w:val="single" w:sz="4" w:space="0" w:color="90DDE1" w:themeColor="accent1" w:themeTint="99"/>
      </w:tblBorders>
    </w:tblPr>
    <w:tblStylePr w:type="firstRow">
      <w:rPr>
        <w:b/>
        <w:bCs/>
        <w:color w:val="FFFFFF" w:themeColor="background1"/>
      </w:rPr>
      <w:tblPr/>
      <w:tcPr>
        <w:tcBorders>
          <w:top w:val="single" w:sz="4" w:space="0" w:color="46C8CD" w:themeColor="accent1"/>
          <w:left w:val="single" w:sz="4" w:space="0" w:color="46C8CD" w:themeColor="accent1"/>
          <w:bottom w:val="single" w:sz="4" w:space="0" w:color="46C8CD" w:themeColor="accent1"/>
          <w:right w:val="single" w:sz="4" w:space="0" w:color="46C8CD" w:themeColor="accent1"/>
          <w:insideH w:val="nil"/>
        </w:tcBorders>
        <w:shd w:val="clear" w:color="auto" w:fill="46C8CD" w:themeFill="accent1"/>
      </w:tcPr>
    </w:tblStylePr>
    <w:tblStylePr w:type="lastRow">
      <w:rPr>
        <w:b/>
        <w:bCs/>
      </w:rPr>
      <w:tblPr/>
      <w:tcPr>
        <w:tcBorders>
          <w:top w:val="double" w:sz="4" w:space="0" w:color="90DDE1" w:themeColor="accent1" w:themeTint="99"/>
        </w:tcBorders>
      </w:tc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ListTable4-Accent2">
    <w:name w:val="List Table 4 Accent 2"/>
    <w:basedOn w:val="TableNormal"/>
    <w:uiPriority w:val="49"/>
    <w:semiHidden/>
    <w:rsid w:val="0058629F"/>
    <w:pPr>
      <w:spacing w:line="240" w:lineRule="auto"/>
    </w:pPr>
    <w:tblPr>
      <w:tblStyleRowBandSize w:val="1"/>
      <w:tblStyleColBandSize w:val="1"/>
      <w:tblBorders>
        <w:top w:val="single" w:sz="4" w:space="0" w:color="DFF2F1" w:themeColor="accent2" w:themeTint="99"/>
        <w:left w:val="single" w:sz="4" w:space="0" w:color="DFF2F1" w:themeColor="accent2" w:themeTint="99"/>
        <w:bottom w:val="single" w:sz="4" w:space="0" w:color="DFF2F1" w:themeColor="accent2" w:themeTint="99"/>
        <w:right w:val="single" w:sz="4" w:space="0" w:color="DFF2F1" w:themeColor="accent2" w:themeTint="99"/>
        <w:insideH w:val="single" w:sz="4" w:space="0" w:color="DFF2F1" w:themeColor="accent2" w:themeTint="99"/>
      </w:tblBorders>
    </w:tblPr>
    <w:tblStylePr w:type="firstRow">
      <w:rPr>
        <w:b/>
        <w:bCs/>
        <w:color w:val="FFFFFF" w:themeColor="background1"/>
      </w:rPr>
      <w:tblPr/>
      <w:tcPr>
        <w:tcBorders>
          <w:top w:val="single" w:sz="4" w:space="0" w:color="CAEAE9" w:themeColor="accent2"/>
          <w:left w:val="single" w:sz="4" w:space="0" w:color="CAEAE9" w:themeColor="accent2"/>
          <w:bottom w:val="single" w:sz="4" w:space="0" w:color="CAEAE9" w:themeColor="accent2"/>
          <w:right w:val="single" w:sz="4" w:space="0" w:color="CAEAE9" w:themeColor="accent2"/>
          <w:insideH w:val="nil"/>
        </w:tcBorders>
        <w:shd w:val="clear" w:color="auto" w:fill="CAEAE9" w:themeFill="accent2"/>
      </w:tcPr>
    </w:tblStylePr>
    <w:tblStylePr w:type="lastRow">
      <w:rPr>
        <w:b/>
        <w:bCs/>
      </w:rPr>
      <w:tblPr/>
      <w:tcPr>
        <w:tcBorders>
          <w:top w:val="double" w:sz="4" w:space="0" w:color="DFF2F1" w:themeColor="accent2" w:themeTint="99"/>
        </w:tcBorders>
      </w:tc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ListTable4-Accent3">
    <w:name w:val="List Table 4 Accent 3"/>
    <w:basedOn w:val="TableNormal"/>
    <w:uiPriority w:val="49"/>
    <w:semiHidden/>
    <w:rsid w:val="0058629F"/>
    <w:pPr>
      <w:spacing w:line="240" w:lineRule="auto"/>
    </w:pPr>
    <w:tblPr>
      <w:tblStyleRowBandSize w:val="1"/>
      <w:tblStyleColBandSize w:val="1"/>
      <w:tblBorders>
        <w:top w:val="single" w:sz="4" w:space="0" w:color="5B3DC5" w:themeColor="accent3" w:themeTint="99"/>
        <w:left w:val="single" w:sz="4" w:space="0" w:color="5B3DC5" w:themeColor="accent3" w:themeTint="99"/>
        <w:bottom w:val="single" w:sz="4" w:space="0" w:color="5B3DC5" w:themeColor="accent3" w:themeTint="99"/>
        <w:right w:val="single" w:sz="4" w:space="0" w:color="5B3DC5" w:themeColor="accent3" w:themeTint="99"/>
        <w:insideH w:val="single" w:sz="4" w:space="0" w:color="5B3DC5" w:themeColor="accent3" w:themeTint="99"/>
      </w:tblBorders>
    </w:tblPr>
    <w:tblStylePr w:type="firstRow">
      <w:rPr>
        <w:b/>
        <w:bCs/>
        <w:color w:val="FFFFFF" w:themeColor="background1"/>
      </w:rPr>
      <w:tblPr/>
      <w:tcPr>
        <w:tcBorders>
          <w:top w:val="single" w:sz="4" w:space="0" w:color="201547" w:themeColor="accent3"/>
          <w:left w:val="single" w:sz="4" w:space="0" w:color="201547" w:themeColor="accent3"/>
          <w:bottom w:val="single" w:sz="4" w:space="0" w:color="201547" w:themeColor="accent3"/>
          <w:right w:val="single" w:sz="4" w:space="0" w:color="201547" w:themeColor="accent3"/>
          <w:insideH w:val="nil"/>
        </w:tcBorders>
        <w:shd w:val="clear" w:color="auto" w:fill="201547" w:themeFill="accent3"/>
      </w:tcPr>
    </w:tblStylePr>
    <w:tblStylePr w:type="lastRow">
      <w:rPr>
        <w:b/>
        <w:bCs/>
      </w:rPr>
      <w:tblPr/>
      <w:tcPr>
        <w:tcBorders>
          <w:top w:val="double" w:sz="4" w:space="0" w:color="5B3DC5" w:themeColor="accent3" w:themeTint="99"/>
        </w:tcBorders>
      </w:tc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ListTable4-Accent4">
    <w:name w:val="List Table 4 Accent 4"/>
    <w:basedOn w:val="TableNormal"/>
    <w:uiPriority w:val="49"/>
    <w:semiHidden/>
    <w:rsid w:val="0058629F"/>
    <w:pPr>
      <w:spacing w:line="240" w:lineRule="auto"/>
    </w:pPr>
    <w:tblPr>
      <w:tblStyleRowBandSize w:val="1"/>
      <w:tblStyleColBandSize w:val="1"/>
      <w:tblBorders>
        <w:top w:val="single" w:sz="4" w:space="0" w:color="D27777" w:themeColor="accent4" w:themeTint="99"/>
        <w:left w:val="single" w:sz="4" w:space="0" w:color="D27777" w:themeColor="accent4" w:themeTint="99"/>
        <w:bottom w:val="single" w:sz="4" w:space="0" w:color="D27777" w:themeColor="accent4" w:themeTint="99"/>
        <w:right w:val="single" w:sz="4" w:space="0" w:color="D27777" w:themeColor="accent4" w:themeTint="99"/>
        <w:insideH w:val="single" w:sz="4" w:space="0" w:color="D27777" w:themeColor="accent4" w:themeTint="99"/>
      </w:tblBorders>
    </w:tblPr>
    <w:tblStylePr w:type="firstRow">
      <w:rPr>
        <w:b/>
        <w:bCs/>
        <w:color w:val="FFFFFF" w:themeColor="background1"/>
      </w:rPr>
      <w:tblPr/>
      <w:tcPr>
        <w:tcBorders>
          <w:top w:val="single" w:sz="4" w:space="0" w:color="9F3434" w:themeColor="accent4"/>
          <w:left w:val="single" w:sz="4" w:space="0" w:color="9F3434" w:themeColor="accent4"/>
          <w:bottom w:val="single" w:sz="4" w:space="0" w:color="9F3434" w:themeColor="accent4"/>
          <w:right w:val="single" w:sz="4" w:space="0" w:color="9F3434" w:themeColor="accent4"/>
          <w:insideH w:val="nil"/>
        </w:tcBorders>
        <w:shd w:val="clear" w:color="auto" w:fill="9F3434" w:themeFill="accent4"/>
      </w:tcPr>
    </w:tblStylePr>
    <w:tblStylePr w:type="lastRow">
      <w:rPr>
        <w:b/>
        <w:bCs/>
      </w:rPr>
      <w:tblPr/>
      <w:tcPr>
        <w:tcBorders>
          <w:top w:val="double" w:sz="4" w:space="0" w:color="D27777" w:themeColor="accent4" w:themeTint="99"/>
        </w:tcBorders>
      </w:tc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ListTable4-Accent5">
    <w:name w:val="List Table 4 Accent 5"/>
    <w:basedOn w:val="TableNormal"/>
    <w:uiPriority w:val="49"/>
    <w:semiHidden/>
    <w:rsid w:val="0058629F"/>
    <w:pPr>
      <w:spacing w:line="240" w:lineRule="auto"/>
    </w:pPr>
    <w:tblPr>
      <w:tblStyleRowBandSize w:val="1"/>
      <w:tblStyleColBandSize w:val="1"/>
      <w:tblBorders>
        <w:top w:val="single" w:sz="4" w:space="0" w:color="FFC476" w:themeColor="accent5" w:themeTint="99"/>
        <w:left w:val="single" w:sz="4" w:space="0" w:color="FFC476" w:themeColor="accent5" w:themeTint="99"/>
        <w:bottom w:val="single" w:sz="4" w:space="0" w:color="FFC476" w:themeColor="accent5" w:themeTint="99"/>
        <w:right w:val="single" w:sz="4" w:space="0" w:color="FFC476" w:themeColor="accent5" w:themeTint="99"/>
        <w:insideH w:val="single" w:sz="4" w:space="0" w:color="FFC476" w:themeColor="accent5" w:themeTint="99"/>
      </w:tblBorders>
    </w:tblPr>
    <w:tblStylePr w:type="firstRow">
      <w:rPr>
        <w:b/>
        <w:bCs/>
        <w:color w:val="FFFFFF" w:themeColor="background1"/>
      </w:rPr>
      <w:tblPr/>
      <w:tcPr>
        <w:tcBorders>
          <w:top w:val="single" w:sz="4" w:space="0" w:color="FF9E1B" w:themeColor="accent5"/>
          <w:left w:val="single" w:sz="4" w:space="0" w:color="FF9E1B" w:themeColor="accent5"/>
          <w:bottom w:val="single" w:sz="4" w:space="0" w:color="FF9E1B" w:themeColor="accent5"/>
          <w:right w:val="single" w:sz="4" w:space="0" w:color="FF9E1B" w:themeColor="accent5"/>
          <w:insideH w:val="nil"/>
        </w:tcBorders>
        <w:shd w:val="clear" w:color="auto" w:fill="FF9E1B" w:themeFill="accent5"/>
      </w:tcPr>
    </w:tblStylePr>
    <w:tblStylePr w:type="lastRow">
      <w:rPr>
        <w:b/>
        <w:bCs/>
      </w:rPr>
      <w:tblPr/>
      <w:tcPr>
        <w:tcBorders>
          <w:top w:val="double" w:sz="4" w:space="0" w:color="FFC476" w:themeColor="accent5" w:themeTint="99"/>
        </w:tcBorders>
      </w:tc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ListTable4-Accent6">
    <w:name w:val="List Table 4 Accent 6"/>
    <w:basedOn w:val="TableNormal"/>
    <w:uiPriority w:val="49"/>
    <w:semiHidden/>
    <w:rsid w:val="0058629F"/>
    <w:pPr>
      <w:spacing w:line="240" w:lineRule="auto"/>
    </w:pPr>
    <w:tblPr>
      <w:tblStyleRowBandSize w:val="1"/>
      <w:tblStyleColBandSize w:val="1"/>
      <w:tblBorders>
        <w:top w:val="single" w:sz="4" w:space="0" w:color="F3FF51" w:themeColor="accent6" w:themeTint="99"/>
        <w:left w:val="single" w:sz="4" w:space="0" w:color="F3FF51" w:themeColor="accent6" w:themeTint="99"/>
        <w:bottom w:val="single" w:sz="4" w:space="0" w:color="F3FF51" w:themeColor="accent6" w:themeTint="99"/>
        <w:right w:val="single" w:sz="4" w:space="0" w:color="F3FF51" w:themeColor="accent6" w:themeTint="99"/>
        <w:insideH w:val="single" w:sz="4" w:space="0" w:color="F3FF51" w:themeColor="accent6" w:themeTint="99"/>
      </w:tblBorders>
    </w:tblPr>
    <w:tblStylePr w:type="firstRow">
      <w:rPr>
        <w:b/>
        <w:bCs/>
        <w:color w:val="FFFFFF" w:themeColor="background1"/>
      </w:rPr>
      <w:tblPr/>
      <w:tcPr>
        <w:tcBorders>
          <w:top w:val="single" w:sz="4" w:space="0" w:color="CEDC00" w:themeColor="accent6"/>
          <w:left w:val="single" w:sz="4" w:space="0" w:color="CEDC00" w:themeColor="accent6"/>
          <w:bottom w:val="single" w:sz="4" w:space="0" w:color="CEDC00" w:themeColor="accent6"/>
          <w:right w:val="single" w:sz="4" w:space="0" w:color="CEDC00" w:themeColor="accent6"/>
          <w:insideH w:val="nil"/>
        </w:tcBorders>
        <w:shd w:val="clear" w:color="auto" w:fill="CEDC00" w:themeFill="accent6"/>
      </w:tcPr>
    </w:tblStylePr>
    <w:tblStylePr w:type="lastRow">
      <w:rPr>
        <w:b/>
        <w:bCs/>
      </w:rPr>
      <w:tblPr/>
      <w:tcPr>
        <w:tcBorders>
          <w:top w:val="double" w:sz="4" w:space="0" w:color="F3FF51" w:themeColor="accent6" w:themeTint="99"/>
        </w:tcBorders>
      </w:tc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ListTable5Dark">
    <w:name w:val="List Table 5 Dark"/>
    <w:basedOn w:val="TableNormal"/>
    <w:uiPriority w:val="50"/>
    <w:semiHidden/>
    <w:rsid w:val="0058629F"/>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pPr>
      <w:spacing w:line="240" w:lineRule="auto"/>
    </w:pPr>
    <w:rPr>
      <w:color w:val="FFFFFF" w:themeColor="background1"/>
    </w:rPr>
    <w:tblPr>
      <w:tblStyleRowBandSize w:val="1"/>
      <w:tblStyleColBandSize w:val="1"/>
      <w:tblBorders>
        <w:top w:val="single" w:sz="24" w:space="0" w:color="46C8CD" w:themeColor="accent1"/>
        <w:left w:val="single" w:sz="24" w:space="0" w:color="46C8CD" w:themeColor="accent1"/>
        <w:bottom w:val="single" w:sz="24" w:space="0" w:color="46C8CD" w:themeColor="accent1"/>
        <w:right w:val="single" w:sz="24" w:space="0" w:color="46C8CD" w:themeColor="accent1"/>
      </w:tblBorders>
    </w:tblPr>
    <w:tcPr>
      <w:shd w:val="clear" w:color="auto" w:fill="46C8C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pPr>
      <w:spacing w:line="240" w:lineRule="auto"/>
    </w:pPr>
    <w:rPr>
      <w:color w:val="FFFFFF" w:themeColor="background1"/>
    </w:rPr>
    <w:tblPr>
      <w:tblStyleRowBandSize w:val="1"/>
      <w:tblStyleColBandSize w:val="1"/>
      <w:tblBorders>
        <w:top w:val="single" w:sz="24" w:space="0" w:color="CAEAE9" w:themeColor="accent2"/>
        <w:left w:val="single" w:sz="24" w:space="0" w:color="CAEAE9" w:themeColor="accent2"/>
        <w:bottom w:val="single" w:sz="24" w:space="0" w:color="CAEAE9" w:themeColor="accent2"/>
        <w:right w:val="single" w:sz="24" w:space="0" w:color="CAEAE9" w:themeColor="accent2"/>
      </w:tblBorders>
    </w:tblPr>
    <w:tcPr>
      <w:shd w:val="clear" w:color="auto" w:fill="CAEAE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pPr>
      <w:spacing w:line="240" w:lineRule="auto"/>
    </w:pPr>
    <w:rPr>
      <w:color w:val="FFFFFF" w:themeColor="background1"/>
    </w:rPr>
    <w:tblPr>
      <w:tblStyleRowBandSize w:val="1"/>
      <w:tblStyleColBandSize w:val="1"/>
      <w:tblBorders>
        <w:top w:val="single" w:sz="24" w:space="0" w:color="201547" w:themeColor="accent3"/>
        <w:left w:val="single" w:sz="24" w:space="0" w:color="201547" w:themeColor="accent3"/>
        <w:bottom w:val="single" w:sz="24" w:space="0" w:color="201547" w:themeColor="accent3"/>
        <w:right w:val="single" w:sz="24" w:space="0" w:color="201547" w:themeColor="accent3"/>
      </w:tblBorders>
    </w:tblPr>
    <w:tcPr>
      <w:shd w:val="clear" w:color="auto" w:fill="20154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pPr>
      <w:spacing w:line="240" w:lineRule="auto"/>
    </w:pPr>
    <w:rPr>
      <w:color w:val="FFFFFF" w:themeColor="background1"/>
    </w:rPr>
    <w:tblPr>
      <w:tblStyleRowBandSize w:val="1"/>
      <w:tblStyleColBandSize w:val="1"/>
      <w:tblBorders>
        <w:top w:val="single" w:sz="24" w:space="0" w:color="9F3434" w:themeColor="accent4"/>
        <w:left w:val="single" w:sz="24" w:space="0" w:color="9F3434" w:themeColor="accent4"/>
        <w:bottom w:val="single" w:sz="24" w:space="0" w:color="9F3434" w:themeColor="accent4"/>
        <w:right w:val="single" w:sz="24" w:space="0" w:color="9F3434" w:themeColor="accent4"/>
      </w:tblBorders>
    </w:tblPr>
    <w:tcPr>
      <w:shd w:val="clear" w:color="auto" w:fill="9F3434"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pPr>
      <w:spacing w:line="240" w:lineRule="auto"/>
    </w:pPr>
    <w:rPr>
      <w:color w:val="FFFFFF" w:themeColor="background1"/>
    </w:rPr>
    <w:tblPr>
      <w:tblStyleRowBandSize w:val="1"/>
      <w:tblStyleColBandSize w:val="1"/>
      <w:tblBorders>
        <w:top w:val="single" w:sz="24" w:space="0" w:color="FF9E1B" w:themeColor="accent5"/>
        <w:left w:val="single" w:sz="24" w:space="0" w:color="FF9E1B" w:themeColor="accent5"/>
        <w:bottom w:val="single" w:sz="24" w:space="0" w:color="FF9E1B" w:themeColor="accent5"/>
        <w:right w:val="single" w:sz="24" w:space="0" w:color="FF9E1B" w:themeColor="accent5"/>
      </w:tblBorders>
    </w:tblPr>
    <w:tcPr>
      <w:shd w:val="clear" w:color="auto" w:fill="FF9E1B"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pPr>
      <w:spacing w:line="240" w:lineRule="auto"/>
    </w:pPr>
    <w:rPr>
      <w:color w:val="FFFFFF" w:themeColor="background1"/>
    </w:rPr>
    <w:tblPr>
      <w:tblStyleRowBandSize w:val="1"/>
      <w:tblStyleColBandSize w:val="1"/>
      <w:tblBorders>
        <w:top w:val="single" w:sz="24" w:space="0" w:color="CEDC00" w:themeColor="accent6"/>
        <w:left w:val="single" w:sz="24" w:space="0" w:color="CEDC00" w:themeColor="accent6"/>
        <w:bottom w:val="single" w:sz="24" w:space="0" w:color="CEDC00" w:themeColor="accent6"/>
        <w:right w:val="single" w:sz="24" w:space="0" w:color="CEDC00" w:themeColor="accent6"/>
      </w:tblBorders>
    </w:tblPr>
    <w:tcPr>
      <w:shd w:val="clear" w:color="auto" w:fill="CEDC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semiHidden/>
    <w:rsid w:val="0058629F"/>
    <w:pPr>
      <w:spacing w:line="240" w:lineRule="auto"/>
    </w:p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semiHidden/>
    <w:rsid w:val="0058629F"/>
    <w:pPr>
      <w:spacing w:line="240" w:lineRule="auto"/>
    </w:pPr>
    <w:rPr>
      <w:color w:val="2B9DA1" w:themeColor="accent1" w:themeShade="BF"/>
    </w:rPr>
    <w:tblPr>
      <w:tblStyleRowBandSize w:val="1"/>
      <w:tblStyleColBandSize w:val="1"/>
      <w:tblBorders>
        <w:top w:val="single" w:sz="4" w:space="0" w:color="46C8CD" w:themeColor="accent1"/>
        <w:bottom w:val="single" w:sz="4" w:space="0" w:color="46C8CD" w:themeColor="accent1"/>
      </w:tblBorders>
    </w:tblPr>
    <w:tblStylePr w:type="firstRow">
      <w:rPr>
        <w:b/>
        <w:bCs/>
      </w:rPr>
      <w:tblPr/>
      <w:tcPr>
        <w:tcBorders>
          <w:bottom w:val="single" w:sz="4" w:space="0" w:color="46C8CD" w:themeColor="accent1"/>
        </w:tcBorders>
      </w:tcPr>
    </w:tblStylePr>
    <w:tblStylePr w:type="lastRow">
      <w:rPr>
        <w:b/>
        <w:bCs/>
      </w:rPr>
      <w:tblPr/>
      <w:tcPr>
        <w:tcBorders>
          <w:top w:val="double" w:sz="4" w:space="0" w:color="46C8CD" w:themeColor="accent1"/>
        </w:tcBorders>
      </w:tcPr>
    </w:tblStylePr>
    <w:tblStylePr w:type="firstCol">
      <w:rPr>
        <w:b/>
        <w:bCs/>
      </w:rPr>
    </w:tblStylePr>
    <w:tblStylePr w:type="lastCol">
      <w:rPr>
        <w:b/>
        <w:bCs/>
      </w:rPr>
    </w:tblStylePr>
    <w:tblStylePr w:type="band1Vert">
      <w:tblPr/>
      <w:tcPr>
        <w:shd w:val="clear" w:color="auto" w:fill="DAF3F5" w:themeFill="accent1" w:themeFillTint="33"/>
      </w:tcPr>
    </w:tblStylePr>
    <w:tblStylePr w:type="band1Horz">
      <w:tblPr/>
      <w:tcPr>
        <w:shd w:val="clear" w:color="auto" w:fill="DAF3F5" w:themeFill="accent1" w:themeFillTint="33"/>
      </w:tcPr>
    </w:tblStylePr>
  </w:style>
  <w:style w:type="table" w:styleId="ListTable6ColourfulAccent2">
    <w:name w:val="List Table 6 Colorful Accent 2"/>
    <w:basedOn w:val="TableNormal"/>
    <w:uiPriority w:val="51"/>
    <w:semiHidden/>
    <w:rsid w:val="0058629F"/>
    <w:pPr>
      <w:spacing w:line="240" w:lineRule="auto"/>
    </w:pPr>
    <w:rPr>
      <w:color w:val="7BCBC8" w:themeColor="accent2" w:themeShade="BF"/>
    </w:rPr>
    <w:tblPr>
      <w:tblStyleRowBandSize w:val="1"/>
      <w:tblStyleColBandSize w:val="1"/>
      <w:tblBorders>
        <w:top w:val="single" w:sz="4" w:space="0" w:color="CAEAE9" w:themeColor="accent2"/>
        <w:bottom w:val="single" w:sz="4" w:space="0" w:color="CAEAE9" w:themeColor="accent2"/>
      </w:tblBorders>
    </w:tblPr>
    <w:tblStylePr w:type="firstRow">
      <w:rPr>
        <w:b/>
        <w:bCs/>
      </w:rPr>
      <w:tblPr/>
      <w:tcPr>
        <w:tcBorders>
          <w:bottom w:val="single" w:sz="4" w:space="0" w:color="CAEAE9" w:themeColor="accent2"/>
        </w:tcBorders>
      </w:tcPr>
    </w:tblStylePr>
    <w:tblStylePr w:type="lastRow">
      <w:rPr>
        <w:b/>
        <w:bCs/>
      </w:rPr>
      <w:tblPr/>
      <w:tcPr>
        <w:tcBorders>
          <w:top w:val="double" w:sz="4" w:space="0" w:color="CAEAE9" w:themeColor="accent2"/>
        </w:tcBorders>
      </w:tcPr>
    </w:tblStylePr>
    <w:tblStylePr w:type="firstCol">
      <w:rPr>
        <w:b/>
        <w:bCs/>
      </w:rPr>
    </w:tblStylePr>
    <w:tblStylePr w:type="lastCol">
      <w:rPr>
        <w:b/>
        <w:bCs/>
      </w:rPr>
    </w:tblStylePr>
    <w:tblStylePr w:type="band1Vert">
      <w:tblPr/>
      <w:tcPr>
        <w:shd w:val="clear" w:color="auto" w:fill="F4FAFA" w:themeFill="accent2" w:themeFillTint="33"/>
      </w:tcPr>
    </w:tblStylePr>
    <w:tblStylePr w:type="band1Horz">
      <w:tblPr/>
      <w:tcPr>
        <w:shd w:val="clear" w:color="auto" w:fill="F4FAFA" w:themeFill="accent2" w:themeFillTint="33"/>
      </w:tcPr>
    </w:tblStylePr>
  </w:style>
  <w:style w:type="table" w:styleId="ListTable6ColourfulAccent3">
    <w:name w:val="List Table 6 Colorful Accent 3"/>
    <w:basedOn w:val="TableNormal"/>
    <w:uiPriority w:val="51"/>
    <w:semiHidden/>
    <w:rsid w:val="0058629F"/>
    <w:pPr>
      <w:spacing w:line="240" w:lineRule="auto"/>
    </w:pPr>
    <w:rPr>
      <w:color w:val="170F34" w:themeColor="accent3" w:themeShade="BF"/>
    </w:rPr>
    <w:tblPr>
      <w:tblStyleRowBandSize w:val="1"/>
      <w:tblStyleColBandSize w:val="1"/>
      <w:tblBorders>
        <w:top w:val="single" w:sz="4" w:space="0" w:color="201547" w:themeColor="accent3"/>
        <w:bottom w:val="single" w:sz="4" w:space="0" w:color="201547" w:themeColor="accent3"/>
      </w:tblBorders>
    </w:tblPr>
    <w:tblStylePr w:type="firstRow">
      <w:rPr>
        <w:b/>
        <w:bCs/>
      </w:rPr>
      <w:tblPr/>
      <w:tcPr>
        <w:tcBorders>
          <w:bottom w:val="single" w:sz="4" w:space="0" w:color="201547" w:themeColor="accent3"/>
        </w:tcBorders>
      </w:tcPr>
    </w:tblStylePr>
    <w:tblStylePr w:type="lastRow">
      <w:rPr>
        <w:b/>
        <w:bCs/>
      </w:rPr>
      <w:tblPr/>
      <w:tcPr>
        <w:tcBorders>
          <w:top w:val="double" w:sz="4" w:space="0" w:color="201547" w:themeColor="accent3"/>
        </w:tcBorders>
      </w:tcPr>
    </w:tblStylePr>
    <w:tblStylePr w:type="firstCol">
      <w:rPr>
        <w:b/>
        <w:bCs/>
      </w:rPr>
    </w:tblStylePr>
    <w:tblStylePr w:type="lastCol">
      <w:rPr>
        <w:b/>
        <w:bCs/>
      </w:rPr>
    </w:tblStylePr>
    <w:tblStylePr w:type="band1Vert">
      <w:tblPr/>
      <w:tcPr>
        <w:shd w:val="clear" w:color="auto" w:fill="C8BEEC" w:themeFill="accent3" w:themeFillTint="33"/>
      </w:tcPr>
    </w:tblStylePr>
    <w:tblStylePr w:type="band1Horz">
      <w:tblPr/>
      <w:tcPr>
        <w:shd w:val="clear" w:color="auto" w:fill="C8BEEC" w:themeFill="accent3" w:themeFillTint="33"/>
      </w:tcPr>
    </w:tblStylePr>
  </w:style>
  <w:style w:type="table" w:styleId="ListTable6ColourfulAccent4">
    <w:name w:val="List Table 6 Colorful Accent 4"/>
    <w:basedOn w:val="TableNormal"/>
    <w:uiPriority w:val="51"/>
    <w:semiHidden/>
    <w:rsid w:val="0058629F"/>
    <w:pPr>
      <w:spacing w:line="240" w:lineRule="auto"/>
    </w:pPr>
    <w:rPr>
      <w:color w:val="772727" w:themeColor="accent4" w:themeShade="BF"/>
    </w:rPr>
    <w:tblPr>
      <w:tblStyleRowBandSize w:val="1"/>
      <w:tblStyleColBandSize w:val="1"/>
      <w:tblBorders>
        <w:top w:val="single" w:sz="4" w:space="0" w:color="9F3434" w:themeColor="accent4"/>
        <w:bottom w:val="single" w:sz="4" w:space="0" w:color="9F3434" w:themeColor="accent4"/>
      </w:tblBorders>
    </w:tblPr>
    <w:tblStylePr w:type="firstRow">
      <w:rPr>
        <w:b/>
        <w:bCs/>
      </w:rPr>
      <w:tblPr/>
      <w:tcPr>
        <w:tcBorders>
          <w:bottom w:val="single" w:sz="4" w:space="0" w:color="9F3434" w:themeColor="accent4"/>
        </w:tcBorders>
      </w:tcPr>
    </w:tblStylePr>
    <w:tblStylePr w:type="lastRow">
      <w:rPr>
        <w:b/>
        <w:bCs/>
      </w:rPr>
      <w:tblPr/>
      <w:tcPr>
        <w:tcBorders>
          <w:top w:val="double" w:sz="4" w:space="0" w:color="9F3434" w:themeColor="accent4"/>
        </w:tcBorders>
      </w:tcPr>
    </w:tblStylePr>
    <w:tblStylePr w:type="firstCol">
      <w:rPr>
        <w:b/>
        <w:bCs/>
      </w:rPr>
    </w:tblStylePr>
    <w:tblStylePr w:type="lastCol">
      <w:rPr>
        <w:b/>
        <w:bCs/>
      </w:rPr>
    </w:tblStylePr>
    <w:tblStylePr w:type="band1Vert">
      <w:tblPr/>
      <w:tcPr>
        <w:shd w:val="clear" w:color="auto" w:fill="F0D1D1" w:themeFill="accent4" w:themeFillTint="33"/>
      </w:tcPr>
    </w:tblStylePr>
    <w:tblStylePr w:type="band1Horz">
      <w:tblPr/>
      <w:tcPr>
        <w:shd w:val="clear" w:color="auto" w:fill="F0D1D1" w:themeFill="accent4" w:themeFillTint="33"/>
      </w:tcPr>
    </w:tblStylePr>
  </w:style>
  <w:style w:type="table" w:styleId="ListTable6ColourfulAccent5">
    <w:name w:val="List Table 6 Colorful Accent 5"/>
    <w:basedOn w:val="TableNormal"/>
    <w:uiPriority w:val="51"/>
    <w:semiHidden/>
    <w:rsid w:val="0058629F"/>
    <w:pPr>
      <w:spacing w:line="240" w:lineRule="auto"/>
    </w:pPr>
    <w:rPr>
      <w:color w:val="D37800" w:themeColor="accent5" w:themeShade="BF"/>
    </w:rPr>
    <w:tblPr>
      <w:tblStyleRowBandSize w:val="1"/>
      <w:tblStyleColBandSize w:val="1"/>
      <w:tblBorders>
        <w:top w:val="single" w:sz="4" w:space="0" w:color="FF9E1B" w:themeColor="accent5"/>
        <w:bottom w:val="single" w:sz="4" w:space="0" w:color="FF9E1B" w:themeColor="accent5"/>
      </w:tblBorders>
    </w:tblPr>
    <w:tblStylePr w:type="firstRow">
      <w:rPr>
        <w:b/>
        <w:bCs/>
      </w:rPr>
      <w:tblPr/>
      <w:tcPr>
        <w:tcBorders>
          <w:bottom w:val="single" w:sz="4" w:space="0" w:color="FF9E1B" w:themeColor="accent5"/>
        </w:tcBorders>
      </w:tcPr>
    </w:tblStylePr>
    <w:tblStylePr w:type="lastRow">
      <w:rPr>
        <w:b/>
        <w:bCs/>
      </w:rPr>
      <w:tblPr/>
      <w:tcPr>
        <w:tcBorders>
          <w:top w:val="double" w:sz="4" w:space="0" w:color="FF9E1B" w:themeColor="accent5"/>
        </w:tcBorders>
      </w:tcPr>
    </w:tblStylePr>
    <w:tblStylePr w:type="firstCol">
      <w:rPr>
        <w:b/>
        <w:bCs/>
      </w:rPr>
    </w:tblStylePr>
    <w:tblStylePr w:type="lastCol">
      <w:rPr>
        <w:b/>
        <w:bCs/>
      </w:rPr>
    </w:tblStylePr>
    <w:tblStylePr w:type="band1Vert">
      <w:tblPr/>
      <w:tcPr>
        <w:shd w:val="clear" w:color="auto" w:fill="FFEBD1" w:themeFill="accent5" w:themeFillTint="33"/>
      </w:tcPr>
    </w:tblStylePr>
    <w:tblStylePr w:type="band1Horz">
      <w:tblPr/>
      <w:tcPr>
        <w:shd w:val="clear" w:color="auto" w:fill="FFEBD1" w:themeFill="accent5" w:themeFillTint="33"/>
      </w:tcPr>
    </w:tblStylePr>
  </w:style>
  <w:style w:type="table" w:styleId="ListTable6ColourfulAccent6">
    <w:name w:val="List Table 6 Colorful Accent 6"/>
    <w:basedOn w:val="TableNormal"/>
    <w:uiPriority w:val="51"/>
    <w:semiHidden/>
    <w:rsid w:val="0058629F"/>
    <w:pPr>
      <w:spacing w:line="240" w:lineRule="auto"/>
    </w:pPr>
    <w:rPr>
      <w:color w:val="99A400" w:themeColor="accent6" w:themeShade="BF"/>
    </w:rPr>
    <w:tblPr>
      <w:tblStyleRowBandSize w:val="1"/>
      <w:tblStyleColBandSize w:val="1"/>
      <w:tblBorders>
        <w:top w:val="single" w:sz="4" w:space="0" w:color="CEDC00" w:themeColor="accent6"/>
        <w:bottom w:val="single" w:sz="4" w:space="0" w:color="CEDC00" w:themeColor="accent6"/>
      </w:tblBorders>
    </w:tblPr>
    <w:tblStylePr w:type="firstRow">
      <w:rPr>
        <w:b/>
        <w:bCs/>
      </w:rPr>
      <w:tblPr/>
      <w:tcPr>
        <w:tcBorders>
          <w:bottom w:val="single" w:sz="4" w:space="0" w:color="CEDC00" w:themeColor="accent6"/>
        </w:tcBorders>
      </w:tcPr>
    </w:tblStylePr>
    <w:tblStylePr w:type="lastRow">
      <w:rPr>
        <w:b/>
        <w:bCs/>
      </w:rPr>
      <w:tblPr/>
      <w:tcPr>
        <w:tcBorders>
          <w:top w:val="double" w:sz="4" w:space="0" w:color="CEDC00" w:themeColor="accent6"/>
        </w:tcBorders>
      </w:tcPr>
    </w:tblStylePr>
    <w:tblStylePr w:type="firstCol">
      <w:rPr>
        <w:b/>
        <w:bCs/>
      </w:rPr>
    </w:tblStylePr>
    <w:tblStylePr w:type="lastCol">
      <w:rPr>
        <w:b/>
        <w:bCs/>
      </w:rPr>
    </w:tblStylePr>
    <w:tblStylePr w:type="band1Vert">
      <w:tblPr/>
      <w:tcPr>
        <w:shd w:val="clear" w:color="auto" w:fill="FBFFC5" w:themeFill="accent6" w:themeFillTint="33"/>
      </w:tcPr>
    </w:tblStylePr>
    <w:tblStylePr w:type="band1Horz">
      <w:tblPr/>
      <w:tcPr>
        <w:shd w:val="clear" w:color="auto" w:fill="FBFFC5" w:themeFill="accent6" w:themeFillTint="33"/>
      </w:tcPr>
    </w:tblStylePr>
  </w:style>
  <w:style w:type="table" w:styleId="ListTable7Colourful">
    <w:name w:val="List Table 7 Colorful"/>
    <w:basedOn w:val="TableNormal"/>
    <w:uiPriority w:val="52"/>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semiHidden/>
    <w:rsid w:val="0058629F"/>
    <w:pPr>
      <w:spacing w:line="240" w:lineRule="auto"/>
    </w:pPr>
    <w:rPr>
      <w:color w:val="2B9DA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8C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8C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8C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8CD" w:themeColor="accent1"/>
        </w:tcBorders>
        <w:shd w:val="clear" w:color="auto" w:fill="FFFFFF" w:themeFill="background1"/>
      </w:tcPr>
    </w:tblStylePr>
    <w:tblStylePr w:type="band1Vert">
      <w:tblPr/>
      <w:tcPr>
        <w:shd w:val="clear" w:color="auto" w:fill="DAF3F5" w:themeFill="accent1" w:themeFillTint="33"/>
      </w:tcPr>
    </w:tblStylePr>
    <w:tblStylePr w:type="band1Horz">
      <w:tblPr/>
      <w:tcPr>
        <w:shd w:val="clear" w:color="auto" w:fill="DAF3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semiHidden/>
    <w:rsid w:val="0058629F"/>
    <w:pPr>
      <w:spacing w:line="240" w:lineRule="auto"/>
    </w:pPr>
    <w:rPr>
      <w:color w:val="7BCBC8"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AEAE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AEAE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AEAE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AEAE9" w:themeColor="accent2"/>
        </w:tcBorders>
        <w:shd w:val="clear" w:color="auto" w:fill="FFFFFF" w:themeFill="background1"/>
      </w:tcPr>
    </w:tblStylePr>
    <w:tblStylePr w:type="band1Vert">
      <w:tblPr/>
      <w:tcPr>
        <w:shd w:val="clear" w:color="auto" w:fill="F4FAFA" w:themeFill="accent2" w:themeFillTint="33"/>
      </w:tcPr>
    </w:tblStylePr>
    <w:tblStylePr w:type="band1Horz">
      <w:tblPr/>
      <w:tcPr>
        <w:shd w:val="clear" w:color="auto" w:fill="F4FAFA"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semiHidden/>
    <w:rsid w:val="0058629F"/>
    <w:pPr>
      <w:spacing w:line="240" w:lineRule="auto"/>
    </w:pPr>
    <w:rPr>
      <w:color w:val="170F3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3"/>
        </w:tcBorders>
        <w:shd w:val="clear" w:color="auto" w:fill="FFFFFF" w:themeFill="background1"/>
      </w:tcPr>
    </w:tblStylePr>
    <w:tblStylePr w:type="band1Vert">
      <w:tblPr/>
      <w:tcPr>
        <w:shd w:val="clear" w:color="auto" w:fill="C8BEEC" w:themeFill="accent3" w:themeFillTint="33"/>
      </w:tcPr>
    </w:tblStylePr>
    <w:tblStylePr w:type="band1Horz">
      <w:tblPr/>
      <w:tcPr>
        <w:shd w:val="clear" w:color="auto" w:fill="C8BEEC"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semiHidden/>
    <w:rsid w:val="0058629F"/>
    <w:pPr>
      <w:spacing w:line="240" w:lineRule="auto"/>
    </w:pPr>
    <w:rPr>
      <w:color w:val="772727"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F3434"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F3434"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F3434"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F3434" w:themeColor="accent4"/>
        </w:tcBorders>
        <w:shd w:val="clear" w:color="auto" w:fill="FFFFFF" w:themeFill="background1"/>
      </w:tcPr>
    </w:tblStylePr>
    <w:tblStylePr w:type="band1Vert">
      <w:tblPr/>
      <w:tcPr>
        <w:shd w:val="clear" w:color="auto" w:fill="F0D1D1" w:themeFill="accent4" w:themeFillTint="33"/>
      </w:tcPr>
    </w:tblStylePr>
    <w:tblStylePr w:type="band1Horz">
      <w:tblPr/>
      <w:tcPr>
        <w:shd w:val="clear" w:color="auto" w:fill="F0D1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semiHidden/>
    <w:rsid w:val="0058629F"/>
    <w:pPr>
      <w:spacing w:line="240" w:lineRule="auto"/>
    </w:pPr>
    <w:rPr>
      <w:color w:val="D378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9E1B"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9E1B"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9E1B"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9E1B" w:themeColor="accent5"/>
        </w:tcBorders>
        <w:shd w:val="clear" w:color="auto" w:fill="FFFFFF" w:themeFill="background1"/>
      </w:tcPr>
    </w:tblStylePr>
    <w:tblStylePr w:type="band1Vert">
      <w:tblPr/>
      <w:tcPr>
        <w:shd w:val="clear" w:color="auto" w:fill="FFEBD1" w:themeFill="accent5" w:themeFillTint="33"/>
      </w:tcPr>
    </w:tblStylePr>
    <w:tblStylePr w:type="band1Horz">
      <w:tblPr/>
      <w:tcPr>
        <w:shd w:val="clear" w:color="auto" w:fill="FFEBD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semiHidden/>
    <w:rsid w:val="0058629F"/>
    <w:pPr>
      <w:spacing w:line="240" w:lineRule="auto"/>
    </w:pPr>
    <w:rPr>
      <w:color w:val="99A4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EDC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EDC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EDC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EDC00" w:themeColor="accent6"/>
        </w:tcBorders>
        <w:shd w:val="clear" w:color="auto" w:fill="FFFFFF" w:themeFill="background1"/>
      </w:tcPr>
    </w:tblStylePr>
    <w:tblStylePr w:type="band1Vert">
      <w:tblPr/>
      <w:tcPr>
        <w:shd w:val="clear" w:color="auto" w:fill="FBFFC5" w:themeFill="accent6" w:themeFillTint="33"/>
      </w:tcPr>
    </w:tblStylePr>
    <w:tblStylePr w:type="band1Horz">
      <w:tblPr/>
      <w:tcPr>
        <w:shd w:val="clear" w:color="auto" w:fill="FBFFC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8629F"/>
    <w:pPr>
      <w:spacing w:line="240" w:lineRule="auto"/>
    </w:pPr>
    <w:tblPr>
      <w:tblStyleRowBandSize w:val="1"/>
      <w:tblStyleColBandSize w:val="1"/>
      <w:tblBorders>
        <w:top w:val="single" w:sz="8" w:space="0" w:color="74D5D9" w:themeColor="accent1" w:themeTint="BF"/>
        <w:left w:val="single" w:sz="8" w:space="0" w:color="74D5D9" w:themeColor="accent1" w:themeTint="BF"/>
        <w:bottom w:val="single" w:sz="8" w:space="0" w:color="74D5D9" w:themeColor="accent1" w:themeTint="BF"/>
        <w:right w:val="single" w:sz="8" w:space="0" w:color="74D5D9" w:themeColor="accent1" w:themeTint="BF"/>
        <w:insideH w:val="single" w:sz="8" w:space="0" w:color="74D5D9" w:themeColor="accent1" w:themeTint="BF"/>
        <w:insideV w:val="single" w:sz="8" w:space="0" w:color="74D5D9" w:themeColor="accent1" w:themeTint="BF"/>
      </w:tblBorders>
    </w:tblPr>
    <w:tcPr>
      <w:shd w:val="clear" w:color="auto" w:fill="D1F1F2" w:themeFill="accent1" w:themeFillTint="3F"/>
    </w:tcPr>
    <w:tblStylePr w:type="firstRow">
      <w:rPr>
        <w:b/>
        <w:bCs/>
      </w:rPr>
    </w:tblStylePr>
    <w:tblStylePr w:type="lastRow">
      <w:rPr>
        <w:b/>
        <w:bCs/>
      </w:rPr>
      <w:tblPr/>
      <w:tcPr>
        <w:tcBorders>
          <w:top w:val="single" w:sz="18" w:space="0" w:color="74D5D9" w:themeColor="accent1" w:themeTint="BF"/>
        </w:tcBorders>
      </w:tcPr>
    </w:tblStylePr>
    <w:tblStylePr w:type="firstCol">
      <w:rPr>
        <w:b/>
        <w:bCs/>
      </w:rPr>
    </w:tblStylePr>
    <w:tblStylePr w:type="lastCol">
      <w:rPr>
        <w:b/>
        <w:bCs/>
      </w:rPr>
    </w:tblStylePr>
    <w:tblStylePr w:type="band1Vert">
      <w:tblPr/>
      <w:tcPr>
        <w:shd w:val="clear" w:color="auto" w:fill="A2E3E6" w:themeFill="accent1" w:themeFillTint="7F"/>
      </w:tcPr>
    </w:tblStylePr>
    <w:tblStylePr w:type="band1Horz">
      <w:tblPr/>
      <w:tcPr>
        <w:shd w:val="clear" w:color="auto" w:fill="A2E3E6" w:themeFill="accent1" w:themeFillTint="7F"/>
      </w:tcPr>
    </w:tblStylePr>
  </w:style>
  <w:style w:type="table" w:styleId="MediumGrid1-Accent2">
    <w:name w:val="Medium Grid 1 Accent 2"/>
    <w:basedOn w:val="TableNormal"/>
    <w:uiPriority w:val="67"/>
    <w:semiHidden/>
    <w:rsid w:val="0058629F"/>
    <w:pPr>
      <w:spacing w:line="240" w:lineRule="auto"/>
    </w:pPr>
    <w:tblPr>
      <w:tblStyleRowBandSize w:val="1"/>
      <w:tblStyleColBandSize w:val="1"/>
      <w:tblBorders>
        <w:top w:val="single" w:sz="8" w:space="0" w:color="D7EFEE" w:themeColor="accent2" w:themeTint="BF"/>
        <w:left w:val="single" w:sz="8" w:space="0" w:color="D7EFEE" w:themeColor="accent2" w:themeTint="BF"/>
        <w:bottom w:val="single" w:sz="8" w:space="0" w:color="D7EFEE" w:themeColor="accent2" w:themeTint="BF"/>
        <w:right w:val="single" w:sz="8" w:space="0" w:color="D7EFEE" w:themeColor="accent2" w:themeTint="BF"/>
        <w:insideH w:val="single" w:sz="8" w:space="0" w:color="D7EFEE" w:themeColor="accent2" w:themeTint="BF"/>
        <w:insideV w:val="single" w:sz="8" w:space="0" w:color="D7EFEE" w:themeColor="accent2" w:themeTint="BF"/>
      </w:tblBorders>
    </w:tblPr>
    <w:tcPr>
      <w:shd w:val="clear" w:color="auto" w:fill="F1F9F9" w:themeFill="accent2" w:themeFillTint="3F"/>
    </w:tcPr>
    <w:tblStylePr w:type="firstRow">
      <w:rPr>
        <w:b/>
        <w:bCs/>
      </w:rPr>
    </w:tblStylePr>
    <w:tblStylePr w:type="lastRow">
      <w:rPr>
        <w:b/>
        <w:bCs/>
      </w:rPr>
      <w:tblPr/>
      <w:tcPr>
        <w:tcBorders>
          <w:top w:val="single" w:sz="18" w:space="0" w:color="D7EFEE" w:themeColor="accent2" w:themeTint="BF"/>
        </w:tcBorders>
      </w:tcPr>
    </w:tblStylePr>
    <w:tblStylePr w:type="firstCol">
      <w:rPr>
        <w:b/>
        <w:bCs/>
      </w:rPr>
    </w:tblStylePr>
    <w:tblStylePr w:type="lastCol">
      <w:rPr>
        <w:b/>
        <w:bCs/>
      </w:rPr>
    </w:tblStylePr>
    <w:tblStylePr w:type="band1Vert">
      <w:tblPr/>
      <w:tcPr>
        <w:shd w:val="clear" w:color="auto" w:fill="E4F4F3" w:themeFill="accent2" w:themeFillTint="7F"/>
      </w:tcPr>
    </w:tblStylePr>
    <w:tblStylePr w:type="band1Horz">
      <w:tblPr/>
      <w:tcPr>
        <w:shd w:val="clear" w:color="auto" w:fill="E4F4F3" w:themeFill="accent2" w:themeFillTint="7F"/>
      </w:tcPr>
    </w:tblStylePr>
  </w:style>
  <w:style w:type="table" w:styleId="MediumGrid1-Accent3">
    <w:name w:val="Medium Grid 1 Accent 3"/>
    <w:basedOn w:val="TableNormal"/>
    <w:uiPriority w:val="67"/>
    <w:semiHidden/>
    <w:rsid w:val="0058629F"/>
    <w:pPr>
      <w:spacing w:line="240" w:lineRule="auto"/>
    </w:pPr>
    <w:tblPr>
      <w:tblStyleRowBandSize w:val="1"/>
      <w:tblStyleColBandSize w:val="1"/>
      <w:tblBorders>
        <w:top w:val="single" w:sz="8" w:space="0" w:color="442D97" w:themeColor="accent3" w:themeTint="BF"/>
        <w:left w:val="single" w:sz="8" w:space="0" w:color="442D97" w:themeColor="accent3" w:themeTint="BF"/>
        <w:bottom w:val="single" w:sz="8" w:space="0" w:color="442D97" w:themeColor="accent3" w:themeTint="BF"/>
        <w:right w:val="single" w:sz="8" w:space="0" w:color="442D97" w:themeColor="accent3" w:themeTint="BF"/>
        <w:insideH w:val="single" w:sz="8" w:space="0" w:color="442D97" w:themeColor="accent3" w:themeTint="BF"/>
        <w:insideV w:val="single" w:sz="8" w:space="0" w:color="442D97" w:themeColor="accent3" w:themeTint="BF"/>
      </w:tblBorders>
    </w:tblPr>
    <w:tcPr>
      <w:shd w:val="clear" w:color="auto" w:fill="BBAFE7" w:themeFill="accent3" w:themeFillTint="3F"/>
    </w:tcPr>
    <w:tblStylePr w:type="firstRow">
      <w:rPr>
        <w:b/>
        <w:bCs/>
      </w:rPr>
    </w:tblStylePr>
    <w:tblStylePr w:type="lastRow">
      <w:rPr>
        <w:b/>
        <w:bCs/>
      </w:rPr>
      <w:tblPr/>
      <w:tcPr>
        <w:tcBorders>
          <w:top w:val="single" w:sz="18" w:space="0" w:color="442D97" w:themeColor="accent3" w:themeTint="BF"/>
        </w:tcBorders>
      </w:tcPr>
    </w:tblStylePr>
    <w:tblStylePr w:type="firstCol">
      <w:rPr>
        <w:b/>
        <w:bCs/>
      </w:rPr>
    </w:tblStylePr>
    <w:tblStylePr w:type="lastCol">
      <w:rPr>
        <w:b/>
        <w:bCs/>
      </w:rPr>
    </w:tblStylePr>
    <w:tblStylePr w:type="band1Vert">
      <w:tblPr/>
      <w:tcPr>
        <w:shd w:val="clear" w:color="auto" w:fill="775ECF" w:themeFill="accent3" w:themeFillTint="7F"/>
      </w:tcPr>
    </w:tblStylePr>
    <w:tblStylePr w:type="band1Horz">
      <w:tblPr/>
      <w:tcPr>
        <w:shd w:val="clear" w:color="auto" w:fill="775ECF" w:themeFill="accent3" w:themeFillTint="7F"/>
      </w:tcPr>
    </w:tblStylePr>
  </w:style>
  <w:style w:type="table" w:styleId="MediumGrid1-Accent4">
    <w:name w:val="Medium Grid 1 Accent 4"/>
    <w:basedOn w:val="TableNormal"/>
    <w:uiPriority w:val="67"/>
    <w:semiHidden/>
    <w:rsid w:val="0058629F"/>
    <w:pPr>
      <w:spacing w:line="240" w:lineRule="auto"/>
    </w:pPr>
    <w:tblPr>
      <w:tblStyleRowBandSize w:val="1"/>
      <w:tblStyleColBandSize w:val="1"/>
      <w:tblBorders>
        <w:top w:val="single" w:sz="8" w:space="0" w:color="C75656" w:themeColor="accent4" w:themeTint="BF"/>
        <w:left w:val="single" w:sz="8" w:space="0" w:color="C75656" w:themeColor="accent4" w:themeTint="BF"/>
        <w:bottom w:val="single" w:sz="8" w:space="0" w:color="C75656" w:themeColor="accent4" w:themeTint="BF"/>
        <w:right w:val="single" w:sz="8" w:space="0" w:color="C75656" w:themeColor="accent4" w:themeTint="BF"/>
        <w:insideH w:val="single" w:sz="8" w:space="0" w:color="C75656" w:themeColor="accent4" w:themeTint="BF"/>
        <w:insideV w:val="single" w:sz="8" w:space="0" w:color="C75656" w:themeColor="accent4" w:themeTint="BF"/>
      </w:tblBorders>
    </w:tblPr>
    <w:tcPr>
      <w:shd w:val="clear" w:color="auto" w:fill="ECC7C7" w:themeFill="accent4" w:themeFillTint="3F"/>
    </w:tcPr>
    <w:tblStylePr w:type="firstRow">
      <w:rPr>
        <w:b/>
        <w:bCs/>
      </w:rPr>
    </w:tblStylePr>
    <w:tblStylePr w:type="lastRow">
      <w:rPr>
        <w:b/>
        <w:bCs/>
      </w:rPr>
      <w:tblPr/>
      <w:tcPr>
        <w:tcBorders>
          <w:top w:val="single" w:sz="18" w:space="0" w:color="C75656" w:themeColor="accent4" w:themeTint="BF"/>
        </w:tcBorders>
      </w:tcPr>
    </w:tblStylePr>
    <w:tblStylePr w:type="firstCol">
      <w:rPr>
        <w:b/>
        <w:bCs/>
      </w:rPr>
    </w:tblStylePr>
    <w:tblStylePr w:type="lastCol">
      <w:rPr>
        <w:b/>
        <w:bCs/>
      </w:rPr>
    </w:tblStylePr>
    <w:tblStylePr w:type="band1Vert">
      <w:tblPr/>
      <w:tcPr>
        <w:shd w:val="clear" w:color="auto" w:fill="DA8E8E" w:themeFill="accent4" w:themeFillTint="7F"/>
      </w:tcPr>
    </w:tblStylePr>
    <w:tblStylePr w:type="band1Horz">
      <w:tblPr/>
      <w:tcPr>
        <w:shd w:val="clear" w:color="auto" w:fill="DA8E8E" w:themeFill="accent4" w:themeFillTint="7F"/>
      </w:tcPr>
    </w:tblStylePr>
  </w:style>
  <w:style w:type="table" w:styleId="MediumGrid1-Accent5">
    <w:name w:val="Medium Grid 1 Accent 5"/>
    <w:basedOn w:val="TableNormal"/>
    <w:uiPriority w:val="67"/>
    <w:semiHidden/>
    <w:rsid w:val="0058629F"/>
    <w:pPr>
      <w:spacing w:line="240" w:lineRule="auto"/>
    </w:pPr>
    <w:tblPr>
      <w:tblStyleRowBandSize w:val="1"/>
      <w:tblStyleColBandSize w:val="1"/>
      <w:tblBorders>
        <w:top w:val="single" w:sz="8" w:space="0" w:color="FFB554" w:themeColor="accent5" w:themeTint="BF"/>
        <w:left w:val="single" w:sz="8" w:space="0" w:color="FFB554" w:themeColor="accent5" w:themeTint="BF"/>
        <w:bottom w:val="single" w:sz="8" w:space="0" w:color="FFB554" w:themeColor="accent5" w:themeTint="BF"/>
        <w:right w:val="single" w:sz="8" w:space="0" w:color="FFB554" w:themeColor="accent5" w:themeTint="BF"/>
        <w:insideH w:val="single" w:sz="8" w:space="0" w:color="FFB554" w:themeColor="accent5" w:themeTint="BF"/>
        <w:insideV w:val="single" w:sz="8" w:space="0" w:color="FFB554" w:themeColor="accent5" w:themeTint="BF"/>
      </w:tblBorders>
    </w:tblPr>
    <w:tcPr>
      <w:shd w:val="clear" w:color="auto" w:fill="FFE6C6" w:themeFill="accent5" w:themeFillTint="3F"/>
    </w:tcPr>
    <w:tblStylePr w:type="firstRow">
      <w:rPr>
        <w:b/>
        <w:bCs/>
      </w:rPr>
    </w:tblStylePr>
    <w:tblStylePr w:type="lastRow">
      <w:rPr>
        <w:b/>
        <w:bCs/>
      </w:rPr>
      <w:tblPr/>
      <w:tcPr>
        <w:tcBorders>
          <w:top w:val="single" w:sz="18" w:space="0" w:color="FFB554" w:themeColor="accent5" w:themeTint="BF"/>
        </w:tcBorders>
      </w:tcPr>
    </w:tblStylePr>
    <w:tblStylePr w:type="firstCol">
      <w:rPr>
        <w:b/>
        <w:bCs/>
      </w:rPr>
    </w:tblStylePr>
    <w:tblStylePr w:type="lastCol">
      <w:rPr>
        <w:b/>
        <w:bCs/>
      </w:rPr>
    </w:tblStylePr>
    <w:tblStylePr w:type="band1Vert">
      <w:tblPr/>
      <w:tcPr>
        <w:shd w:val="clear" w:color="auto" w:fill="FFCE8D" w:themeFill="accent5" w:themeFillTint="7F"/>
      </w:tcPr>
    </w:tblStylePr>
    <w:tblStylePr w:type="band1Horz">
      <w:tblPr/>
      <w:tcPr>
        <w:shd w:val="clear" w:color="auto" w:fill="FFCE8D" w:themeFill="accent5" w:themeFillTint="7F"/>
      </w:tcPr>
    </w:tblStylePr>
  </w:style>
  <w:style w:type="table" w:styleId="MediumGrid1-Accent6">
    <w:name w:val="Medium Grid 1 Accent 6"/>
    <w:basedOn w:val="TableNormal"/>
    <w:uiPriority w:val="67"/>
    <w:semiHidden/>
    <w:rsid w:val="0058629F"/>
    <w:pPr>
      <w:spacing w:line="240" w:lineRule="auto"/>
    </w:pPr>
    <w:tblPr>
      <w:tblStyleRowBandSize w:val="1"/>
      <w:tblStyleColBandSize w:val="1"/>
      <w:tblBorders>
        <w:top w:val="single" w:sz="8" w:space="0" w:color="F0FF25" w:themeColor="accent6" w:themeTint="BF"/>
        <w:left w:val="single" w:sz="8" w:space="0" w:color="F0FF25" w:themeColor="accent6" w:themeTint="BF"/>
        <w:bottom w:val="single" w:sz="8" w:space="0" w:color="F0FF25" w:themeColor="accent6" w:themeTint="BF"/>
        <w:right w:val="single" w:sz="8" w:space="0" w:color="F0FF25" w:themeColor="accent6" w:themeTint="BF"/>
        <w:insideH w:val="single" w:sz="8" w:space="0" w:color="F0FF25" w:themeColor="accent6" w:themeTint="BF"/>
        <w:insideV w:val="single" w:sz="8" w:space="0" w:color="F0FF25" w:themeColor="accent6" w:themeTint="BF"/>
      </w:tblBorders>
    </w:tblPr>
    <w:tcPr>
      <w:shd w:val="clear" w:color="auto" w:fill="FAFFB7" w:themeFill="accent6" w:themeFillTint="3F"/>
    </w:tcPr>
    <w:tblStylePr w:type="firstRow">
      <w:rPr>
        <w:b/>
        <w:bCs/>
      </w:rPr>
    </w:tblStylePr>
    <w:tblStylePr w:type="lastRow">
      <w:rPr>
        <w:b/>
        <w:bCs/>
      </w:rPr>
      <w:tblPr/>
      <w:tcPr>
        <w:tcBorders>
          <w:top w:val="single" w:sz="18" w:space="0" w:color="F0FF25" w:themeColor="accent6" w:themeTint="BF"/>
        </w:tcBorders>
      </w:tcPr>
    </w:tblStylePr>
    <w:tblStylePr w:type="firstCol">
      <w:rPr>
        <w:b/>
        <w:bCs/>
      </w:rPr>
    </w:tblStylePr>
    <w:tblStylePr w:type="lastCol">
      <w:rPr>
        <w:b/>
        <w:bCs/>
      </w:rPr>
    </w:tblStylePr>
    <w:tblStylePr w:type="band1Vert">
      <w:tblPr/>
      <w:tcPr>
        <w:shd w:val="clear" w:color="auto" w:fill="F5FF6E" w:themeFill="accent6" w:themeFillTint="7F"/>
      </w:tcPr>
    </w:tblStylePr>
    <w:tblStylePr w:type="band1Horz">
      <w:tblPr/>
      <w:tcPr>
        <w:shd w:val="clear" w:color="auto" w:fill="F5FF6E" w:themeFill="accent6" w:themeFillTint="7F"/>
      </w:tcPr>
    </w:tblStylePr>
  </w:style>
  <w:style w:type="table" w:styleId="MediumGrid2">
    <w:name w:val="Medium Grid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46C8CD" w:themeColor="accent1"/>
        <w:left w:val="single" w:sz="8" w:space="0" w:color="46C8CD" w:themeColor="accent1"/>
        <w:bottom w:val="single" w:sz="8" w:space="0" w:color="46C8CD" w:themeColor="accent1"/>
        <w:right w:val="single" w:sz="8" w:space="0" w:color="46C8CD" w:themeColor="accent1"/>
        <w:insideH w:val="single" w:sz="8" w:space="0" w:color="46C8CD" w:themeColor="accent1"/>
        <w:insideV w:val="single" w:sz="8" w:space="0" w:color="46C8CD" w:themeColor="accent1"/>
      </w:tblBorders>
    </w:tblPr>
    <w:tcPr>
      <w:shd w:val="clear" w:color="auto" w:fill="D1F1F2" w:themeFill="accent1" w:themeFillTint="3F"/>
    </w:tcPr>
    <w:tblStylePr w:type="firstRow">
      <w:rPr>
        <w:b/>
        <w:bCs/>
        <w:color w:val="000000" w:themeColor="text1"/>
      </w:rPr>
      <w:tblPr/>
      <w:tcPr>
        <w:shd w:val="clear" w:color="auto" w:fill="ECF9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F3F5" w:themeFill="accent1" w:themeFillTint="33"/>
      </w:tcPr>
    </w:tblStylePr>
    <w:tblStylePr w:type="band1Vert">
      <w:tblPr/>
      <w:tcPr>
        <w:shd w:val="clear" w:color="auto" w:fill="A2E3E6" w:themeFill="accent1" w:themeFillTint="7F"/>
      </w:tcPr>
    </w:tblStylePr>
    <w:tblStylePr w:type="band1Horz">
      <w:tblPr/>
      <w:tcPr>
        <w:tcBorders>
          <w:insideH w:val="single" w:sz="6" w:space="0" w:color="46C8CD" w:themeColor="accent1"/>
          <w:insideV w:val="single" w:sz="6" w:space="0" w:color="46C8CD" w:themeColor="accent1"/>
        </w:tcBorders>
        <w:shd w:val="clear" w:color="auto" w:fill="A2E3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CAEAE9" w:themeColor="accent2"/>
        <w:left w:val="single" w:sz="8" w:space="0" w:color="CAEAE9" w:themeColor="accent2"/>
        <w:bottom w:val="single" w:sz="8" w:space="0" w:color="CAEAE9" w:themeColor="accent2"/>
        <w:right w:val="single" w:sz="8" w:space="0" w:color="CAEAE9" w:themeColor="accent2"/>
        <w:insideH w:val="single" w:sz="8" w:space="0" w:color="CAEAE9" w:themeColor="accent2"/>
        <w:insideV w:val="single" w:sz="8" w:space="0" w:color="CAEAE9" w:themeColor="accent2"/>
      </w:tblBorders>
    </w:tblPr>
    <w:tcPr>
      <w:shd w:val="clear" w:color="auto" w:fill="F1F9F9" w:themeFill="accent2" w:themeFillTint="3F"/>
    </w:tcPr>
    <w:tblStylePr w:type="firstRow">
      <w:rPr>
        <w:b/>
        <w:bCs/>
        <w:color w:val="000000" w:themeColor="text1"/>
      </w:rPr>
      <w:tblPr/>
      <w:tcPr>
        <w:shd w:val="clear" w:color="auto" w:fill="F9FDFC"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FAFA" w:themeFill="accent2" w:themeFillTint="33"/>
      </w:tcPr>
    </w:tblStylePr>
    <w:tblStylePr w:type="band1Vert">
      <w:tblPr/>
      <w:tcPr>
        <w:shd w:val="clear" w:color="auto" w:fill="E4F4F3" w:themeFill="accent2" w:themeFillTint="7F"/>
      </w:tcPr>
    </w:tblStylePr>
    <w:tblStylePr w:type="band1Horz">
      <w:tblPr/>
      <w:tcPr>
        <w:tcBorders>
          <w:insideH w:val="single" w:sz="6" w:space="0" w:color="CAEAE9" w:themeColor="accent2"/>
          <w:insideV w:val="single" w:sz="6" w:space="0" w:color="CAEAE9" w:themeColor="accent2"/>
        </w:tcBorders>
        <w:shd w:val="clear" w:color="auto" w:fill="E4F4F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3"/>
        <w:left w:val="single" w:sz="8" w:space="0" w:color="201547" w:themeColor="accent3"/>
        <w:bottom w:val="single" w:sz="8" w:space="0" w:color="201547" w:themeColor="accent3"/>
        <w:right w:val="single" w:sz="8" w:space="0" w:color="201547" w:themeColor="accent3"/>
        <w:insideH w:val="single" w:sz="8" w:space="0" w:color="201547" w:themeColor="accent3"/>
        <w:insideV w:val="single" w:sz="8" w:space="0" w:color="201547" w:themeColor="accent3"/>
      </w:tblBorders>
    </w:tblPr>
    <w:tcPr>
      <w:shd w:val="clear" w:color="auto" w:fill="BBAFE7" w:themeFill="accent3" w:themeFillTint="3F"/>
    </w:tcPr>
    <w:tblStylePr w:type="firstRow">
      <w:rPr>
        <w:b/>
        <w:bCs/>
        <w:color w:val="000000" w:themeColor="text1"/>
      </w:rPr>
      <w:tblPr/>
      <w:tcPr>
        <w:shd w:val="clear" w:color="auto" w:fill="E4DF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8BEEC" w:themeFill="accent3" w:themeFillTint="33"/>
      </w:tcPr>
    </w:tblStylePr>
    <w:tblStylePr w:type="band1Vert">
      <w:tblPr/>
      <w:tcPr>
        <w:shd w:val="clear" w:color="auto" w:fill="775ECF" w:themeFill="accent3" w:themeFillTint="7F"/>
      </w:tcPr>
    </w:tblStylePr>
    <w:tblStylePr w:type="band1Horz">
      <w:tblPr/>
      <w:tcPr>
        <w:tcBorders>
          <w:insideH w:val="single" w:sz="6" w:space="0" w:color="201547" w:themeColor="accent3"/>
          <w:insideV w:val="single" w:sz="6" w:space="0" w:color="201547" w:themeColor="accent3"/>
        </w:tcBorders>
        <w:shd w:val="clear" w:color="auto" w:fill="775EC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9F3434" w:themeColor="accent4"/>
        <w:left w:val="single" w:sz="8" w:space="0" w:color="9F3434" w:themeColor="accent4"/>
        <w:bottom w:val="single" w:sz="8" w:space="0" w:color="9F3434" w:themeColor="accent4"/>
        <w:right w:val="single" w:sz="8" w:space="0" w:color="9F3434" w:themeColor="accent4"/>
        <w:insideH w:val="single" w:sz="8" w:space="0" w:color="9F3434" w:themeColor="accent4"/>
        <w:insideV w:val="single" w:sz="8" w:space="0" w:color="9F3434" w:themeColor="accent4"/>
      </w:tblBorders>
    </w:tblPr>
    <w:tcPr>
      <w:shd w:val="clear" w:color="auto" w:fill="ECC7C7" w:themeFill="accent4" w:themeFillTint="3F"/>
    </w:tcPr>
    <w:tblStylePr w:type="firstRow">
      <w:rPr>
        <w:b/>
        <w:bCs/>
        <w:color w:val="000000" w:themeColor="text1"/>
      </w:rPr>
      <w:tblPr/>
      <w:tcPr>
        <w:shd w:val="clear" w:color="auto" w:fill="F7E8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0D1D1" w:themeFill="accent4" w:themeFillTint="33"/>
      </w:tcPr>
    </w:tblStylePr>
    <w:tblStylePr w:type="band1Vert">
      <w:tblPr/>
      <w:tcPr>
        <w:shd w:val="clear" w:color="auto" w:fill="DA8E8E" w:themeFill="accent4" w:themeFillTint="7F"/>
      </w:tcPr>
    </w:tblStylePr>
    <w:tblStylePr w:type="band1Horz">
      <w:tblPr/>
      <w:tcPr>
        <w:tcBorders>
          <w:insideH w:val="single" w:sz="6" w:space="0" w:color="9F3434" w:themeColor="accent4"/>
          <w:insideV w:val="single" w:sz="6" w:space="0" w:color="9F3434" w:themeColor="accent4"/>
        </w:tcBorders>
        <w:shd w:val="clear" w:color="auto" w:fill="DA8E8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9E1B" w:themeColor="accent5"/>
        <w:left w:val="single" w:sz="8" w:space="0" w:color="FF9E1B" w:themeColor="accent5"/>
        <w:bottom w:val="single" w:sz="8" w:space="0" w:color="FF9E1B" w:themeColor="accent5"/>
        <w:right w:val="single" w:sz="8" w:space="0" w:color="FF9E1B" w:themeColor="accent5"/>
        <w:insideH w:val="single" w:sz="8" w:space="0" w:color="FF9E1B" w:themeColor="accent5"/>
        <w:insideV w:val="single" w:sz="8" w:space="0" w:color="FF9E1B" w:themeColor="accent5"/>
      </w:tblBorders>
    </w:tblPr>
    <w:tcPr>
      <w:shd w:val="clear" w:color="auto" w:fill="FFE6C6" w:themeFill="accent5" w:themeFillTint="3F"/>
    </w:tcPr>
    <w:tblStylePr w:type="firstRow">
      <w:rPr>
        <w:b/>
        <w:bCs/>
        <w:color w:val="000000" w:themeColor="text1"/>
      </w:rPr>
      <w:tblPr/>
      <w:tcPr>
        <w:shd w:val="clear" w:color="auto" w:fill="FFF5E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BD1" w:themeFill="accent5" w:themeFillTint="33"/>
      </w:tcPr>
    </w:tblStylePr>
    <w:tblStylePr w:type="band1Vert">
      <w:tblPr/>
      <w:tcPr>
        <w:shd w:val="clear" w:color="auto" w:fill="FFCE8D" w:themeFill="accent5" w:themeFillTint="7F"/>
      </w:tcPr>
    </w:tblStylePr>
    <w:tblStylePr w:type="band1Horz">
      <w:tblPr/>
      <w:tcPr>
        <w:tcBorders>
          <w:insideH w:val="single" w:sz="6" w:space="0" w:color="FF9E1B" w:themeColor="accent5"/>
          <w:insideV w:val="single" w:sz="6" w:space="0" w:color="FF9E1B" w:themeColor="accent5"/>
        </w:tcBorders>
        <w:shd w:val="clear" w:color="auto" w:fill="FFCE8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CEDC00" w:themeColor="accent6"/>
        <w:left w:val="single" w:sz="8" w:space="0" w:color="CEDC00" w:themeColor="accent6"/>
        <w:bottom w:val="single" w:sz="8" w:space="0" w:color="CEDC00" w:themeColor="accent6"/>
        <w:right w:val="single" w:sz="8" w:space="0" w:color="CEDC00" w:themeColor="accent6"/>
        <w:insideH w:val="single" w:sz="8" w:space="0" w:color="CEDC00" w:themeColor="accent6"/>
        <w:insideV w:val="single" w:sz="8" w:space="0" w:color="CEDC00" w:themeColor="accent6"/>
      </w:tblBorders>
    </w:tblPr>
    <w:tcPr>
      <w:shd w:val="clear" w:color="auto" w:fill="FAFFB7" w:themeFill="accent6" w:themeFillTint="3F"/>
    </w:tcPr>
    <w:tblStylePr w:type="firstRow">
      <w:rPr>
        <w:b/>
        <w:bCs/>
        <w:color w:val="000000" w:themeColor="text1"/>
      </w:rPr>
      <w:tblPr/>
      <w:tcPr>
        <w:shd w:val="clear" w:color="auto" w:fill="FDFFE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FFC5" w:themeFill="accent6" w:themeFillTint="33"/>
      </w:tcPr>
    </w:tblStylePr>
    <w:tblStylePr w:type="band1Vert">
      <w:tblPr/>
      <w:tcPr>
        <w:shd w:val="clear" w:color="auto" w:fill="F5FF6E" w:themeFill="accent6" w:themeFillTint="7F"/>
      </w:tcPr>
    </w:tblStylePr>
    <w:tblStylePr w:type="band1Horz">
      <w:tblPr/>
      <w:tcPr>
        <w:tcBorders>
          <w:insideH w:val="single" w:sz="6" w:space="0" w:color="CEDC00" w:themeColor="accent6"/>
          <w:insideV w:val="single" w:sz="6" w:space="0" w:color="CEDC00" w:themeColor="accent6"/>
        </w:tcBorders>
        <w:shd w:val="clear" w:color="auto" w:fill="F5FF6E"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F1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8C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8C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8C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8C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3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3E6" w:themeFill="accent1" w:themeFillTint="7F"/>
      </w:tcPr>
    </w:tblStylePr>
  </w:style>
  <w:style w:type="table" w:styleId="MediumGrid3-Accent2">
    <w:name w:val="Medium Grid 3 Accent 2"/>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1F9F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AEAE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AEAE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AEAE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AEAE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4F4F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4F4F3" w:themeFill="accent2" w:themeFillTint="7F"/>
      </w:tcPr>
    </w:tblStylePr>
  </w:style>
  <w:style w:type="table" w:styleId="MediumGrid3-Accent3">
    <w:name w:val="Medium Grid 3 Accent 3"/>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3" w:themeFillTint="7F"/>
      </w:tcPr>
    </w:tblStylePr>
  </w:style>
  <w:style w:type="table" w:styleId="MediumGrid3-Accent4">
    <w:name w:val="Medium Grid 3 Accent 4"/>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C7C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F3434"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F3434"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F3434"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F3434"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A8E8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A8E8E" w:themeFill="accent4" w:themeFillTint="7F"/>
      </w:tcPr>
    </w:tblStylePr>
  </w:style>
  <w:style w:type="table" w:styleId="MediumGrid3-Accent5">
    <w:name w:val="Medium Grid 3 Accent 5"/>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6C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9E1B"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9E1B"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9E1B"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9E1B"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CE8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CE8D" w:themeFill="accent5" w:themeFillTint="7F"/>
      </w:tcPr>
    </w:tblStylePr>
  </w:style>
  <w:style w:type="table" w:styleId="MediumGrid3-Accent6">
    <w:name w:val="Medium Grid 3 Accent 6"/>
    <w:basedOn w:val="TableNormal"/>
    <w:uiPriority w:val="69"/>
    <w:semiHidden/>
    <w:rsid w:val="0058629F"/>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EDC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EDC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EDC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EDC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FF6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FF6E" w:themeFill="accent6" w:themeFillTint="7F"/>
      </w:tcPr>
    </w:tblStylePr>
  </w:style>
  <w:style w:type="table" w:styleId="MediumList1">
    <w:name w:val="Medium List 1"/>
    <w:basedOn w:val="TableNormal"/>
    <w:uiPriority w:val="65"/>
    <w:semiHidden/>
    <w:rsid w:val="0058629F"/>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E5E5E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8629F"/>
    <w:pPr>
      <w:spacing w:line="240" w:lineRule="auto"/>
    </w:pPr>
    <w:tblPr>
      <w:tblStyleRowBandSize w:val="1"/>
      <w:tblStyleColBandSize w:val="1"/>
      <w:tblBorders>
        <w:top w:val="single" w:sz="8" w:space="0" w:color="46C8CD" w:themeColor="accent1"/>
        <w:bottom w:val="single" w:sz="8" w:space="0" w:color="46C8CD" w:themeColor="accent1"/>
      </w:tblBorders>
    </w:tblPr>
    <w:tblStylePr w:type="firstRow">
      <w:rPr>
        <w:rFonts w:asciiTheme="majorHAnsi" w:eastAsiaTheme="majorEastAsia" w:hAnsiTheme="majorHAnsi" w:cstheme="majorBidi"/>
      </w:rPr>
      <w:tblPr/>
      <w:tcPr>
        <w:tcBorders>
          <w:top w:val="nil"/>
          <w:bottom w:val="single" w:sz="8" w:space="0" w:color="46C8CD" w:themeColor="accent1"/>
        </w:tcBorders>
      </w:tcPr>
    </w:tblStylePr>
    <w:tblStylePr w:type="lastRow">
      <w:rPr>
        <w:b/>
        <w:bCs/>
        <w:color w:val="E5E5E5" w:themeColor="text2"/>
      </w:rPr>
      <w:tblPr/>
      <w:tcPr>
        <w:tcBorders>
          <w:top w:val="single" w:sz="8" w:space="0" w:color="46C8CD" w:themeColor="accent1"/>
          <w:bottom w:val="single" w:sz="8" w:space="0" w:color="46C8CD" w:themeColor="accent1"/>
        </w:tcBorders>
      </w:tcPr>
    </w:tblStylePr>
    <w:tblStylePr w:type="firstCol">
      <w:rPr>
        <w:b/>
        <w:bCs/>
      </w:rPr>
    </w:tblStylePr>
    <w:tblStylePr w:type="lastCol">
      <w:rPr>
        <w:b/>
        <w:bCs/>
      </w:rPr>
      <w:tblPr/>
      <w:tcPr>
        <w:tcBorders>
          <w:top w:val="single" w:sz="8" w:space="0" w:color="46C8CD" w:themeColor="accent1"/>
          <w:bottom w:val="single" w:sz="8" w:space="0" w:color="46C8CD" w:themeColor="accent1"/>
        </w:tcBorders>
      </w:tcPr>
    </w:tblStylePr>
    <w:tblStylePr w:type="band1Vert">
      <w:tblPr/>
      <w:tcPr>
        <w:shd w:val="clear" w:color="auto" w:fill="D1F1F2" w:themeFill="accent1" w:themeFillTint="3F"/>
      </w:tcPr>
    </w:tblStylePr>
    <w:tblStylePr w:type="band1Horz">
      <w:tblPr/>
      <w:tcPr>
        <w:shd w:val="clear" w:color="auto" w:fill="D1F1F2" w:themeFill="accent1" w:themeFillTint="3F"/>
      </w:tcPr>
    </w:tblStylePr>
  </w:style>
  <w:style w:type="table" w:styleId="MediumList1-Accent2">
    <w:name w:val="Medium List 1 Accent 2"/>
    <w:basedOn w:val="TableNormal"/>
    <w:uiPriority w:val="65"/>
    <w:semiHidden/>
    <w:rsid w:val="0058629F"/>
    <w:pPr>
      <w:spacing w:line="240" w:lineRule="auto"/>
    </w:pPr>
    <w:tblPr>
      <w:tblStyleRowBandSize w:val="1"/>
      <w:tblStyleColBandSize w:val="1"/>
      <w:tblBorders>
        <w:top w:val="single" w:sz="8" w:space="0" w:color="CAEAE9" w:themeColor="accent2"/>
        <w:bottom w:val="single" w:sz="8" w:space="0" w:color="CAEAE9" w:themeColor="accent2"/>
      </w:tblBorders>
    </w:tblPr>
    <w:tblStylePr w:type="firstRow">
      <w:rPr>
        <w:rFonts w:asciiTheme="majorHAnsi" w:eastAsiaTheme="majorEastAsia" w:hAnsiTheme="majorHAnsi" w:cstheme="majorBidi"/>
      </w:rPr>
      <w:tblPr/>
      <w:tcPr>
        <w:tcBorders>
          <w:top w:val="nil"/>
          <w:bottom w:val="single" w:sz="8" w:space="0" w:color="CAEAE9" w:themeColor="accent2"/>
        </w:tcBorders>
      </w:tcPr>
    </w:tblStylePr>
    <w:tblStylePr w:type="lastRow">
      <w:rPr>
        <w:b/>
        <w:bCs/>
        <w:color w:val="E5E5E5" w:themeColor="text2"/>
      </w:rPr>
      <w:tblPr/>
      <w:tcPr>
        <w:tcBorders>
          <w:top w:val="single" w:sz="8" w:space="0" w:color="CAEAE9" w:themeColor="accent2"/>
          <w:bottom w:val="single" w:sz="8" w:space="0" w:color="CAEAE9" w:themeColor="accent2"/>
        </w:tcBorders>
      </w:tcPr>
    </w:tblStylePr>
    <w:tblStylePr w:type="firstCol">
      <w:rPr>
        <w:b/>
        <w:bCs/>
      </w:rPr>
    </w:tblStylePr>
    <w:tblStylePr w:type="lastCol">
      <w:rPr>
        <w:b/>
        <w:bCs/>
      </w:rPr>
      <w:tblPr/>
      <w:tcPr>
        <w:tcBorders>
          <w:top w:val="single" w:sz="8" w:space="0" w:color="CAEAE9" w:themeColor="accent2"/>
          <w:bottom w:val="single" w:sz="8" w:space="0" w:color="CAEAE9" w:themeColor="accent2"/>
        </w:tcBorders>
      </w:tcPr>
    </w:tblStylePr>
    <w:tblStylePr w:type="band1Vert">
      <w:tblPr/>
      <w:tcPr>
        <w:shd w:val="clear" w:color="auto" w:fill="F1F9F9" w:themeFill="accent2" w:themeFillTint="3F"/>
      </w:tcPr>
    </w:tblStylePr>
    <w:tblStylePr w:type="band1Horz">
      <w:tblPr/>
      <w:tcPr>
        <w:shd w:val="clear" w:color="auto" w:fill="F1F9F9" w:themeFill="accent2" w:themeFillTint="3F"/>
      </w:tcPr>
    </w:tblStylePr>
  </w:style>
  <w:style w:type="table" w:styleId="MediumList1-Accent3">
    <w:name w:val="Medium List 1 Accent 3"/>
    <w:basedOn w:val="TableNormal"/>
    <w:uiPriority w:val="65"/>
    <w:semiHidden/>
    <w:rsid w:val="0058629F"/>
    <w:pPr>
      <w:spacing w:line="240" w:lineRule="auto"/>
    </w:pPr>
    <w:tblPr>
      <w:tblStyleRowBandSize w:val="1"/>
      <w:tblStyleColBandSize w:val="1"/>
      <w:tblBorders>
        <w:top w:val="single" w:sz="8" w:space="0" w:color="201547" w:themeColor="accent3"/>
        <w:bottom w:val="single" w:sz="8" w:space="0" w:color="201547" w:themeColor="accent3"/>
      </w:tblBorders>
    </w:tblPr>
    <w:tblStylePr w:type="firstRow">
      <w:rPr>
        <w:rFonts w:asciiTheme="majorHAnsi" w:eastAsiaTheme="majorEastAsia" w:hAnsiTheme="majorHAnsi" w:cstheme="majorBidi"/>
      </w:rPr>
      <w:tblPr/>
      <w:tcPr>
        <w:tcBorders>
          <w:top w:val="nil"/>
          <w:bottom w:val="single" w:sz="8" w:space="0" w:color="201547" w:themeColor="accent3"/>
        </w:tcBorders>
      </w:tcPr>
    </w:tblStylePr>
    <w:tblStylePr w:type="lastRow">
      <w:rPr>
        <w:b/>
        <w:bCs/>
        <w:color w:val="E5E5E5" w:themeColor="text2"/>
      </w:rPr>
      <w:tblPr/>
      <w:tcPr>
        <w:tcBorders>
          <w:top w:val="single" w:sz="8" w:space="0" w:color="201547" w:themeColor="accent3"/>
          <w:bottom w:val="single" w:sz="8" w:space="0" w:color="201547" w:themeColor="accent3"/>
        </w:tcBorders>
      </w:tcPr>
    </w:tblStylePr>
    <w:tblStylePr w:type="firstCol">
      <w:rPr>
        <w:b/>
        <w:bCs/>
      </w:rPr>
    </w:tblStylePr>
    <w:tblStylePr w:type="lastCol">
      <w:rPr>
        <w:b/>
        <w:bCs/>
      </w:rPr>
      <w:tblPr/>
      <w:tcPr>
        <w:tcBorders>
          <w:top w:val="single" w:sz="8" w:space="0" w:color="201547" w:themeColor="accent3"/>
          <w:bottom w:val="single" w:sz="8" w:space="0" w:color="201547" w:themeColor="accent3"/>
        </w:tcBorders>
      </w:tcPr>
    </w:tblStylePr>
    <w:tblStylePr w:type="band1Vert">
      <w:tblPr/>
      <w:tcPr>
        <w:shd w:val="clear" w:color="auto" w:fill="BBAFE7" w:themeFill="accent3" w:themeFillTint="3F"/>
      </w:tcPr>
    </w:tblStylePr>
    <w:tblStylePr w:type="band1Horz">
      <w:tblPr/>
      <w:tcPr>
        <w:shd w:val="clear" w:color="auto" w:fill="BBAFE7" w:themeFill="accent3" w:themeFillTint="3F"/>
      </w:tcPr>
    </w:tblStylePr>
  </w:style>
  <w:style w:type="table" w:styleId="MediumList1-Accent4">
    <w:name w:val="Medium List 1 Accent 4"/>
    <w:basedOn w:val="TableNormal"/>
    <w:uiPriority w:val="65"/>
    <w:semiHidden/>
    <w:rsid w:val="0058629F"/>
    <w:pPr>
      <w:spacing w:line="240" w:lineRule="auto"/>
    </w:pPr>
    <w:tblPr>
      <w:tblStyleRowBandSize w:val="1"/>
      <w:tblStyleColBandSize w:val="1"/>
      <w:tblBorders>
        <w:top w:val="single" w:sz="8" w:space="0" w:color="9F3434" w:themeColor="accent4"/>
        <w:bottom w:val="single" w:sz="8" w:space="0" w:color="9F3434" w:themeColor="accent4"/>
      </w:tblBorders>
    </w:tblPr>
    <w:tblStylePr w:type="firstRow">
      <w:rPr>
        <w:rFonts w:asciiTheme="majorHAnsi" w:eastAsiaTheme="majorEastAsia" w:hAnsiTheme="majorHAnsi" w:cstheme="majorBidi"/>
      </w:rPr>
      <w:tblPr/>
      <w:tcPr>
        <w:tcBorders>
          <w:top w:val="nil"/>
          <w:bottom w:val="single" w:sz="8" w:space="0" w:color="9F3434" w:themeColor="accent4"/>
        </w:tcBorders>
      </w:tcPr>
    </w:tblStylePr>
    <w:tblStylePr w:type="lastRow">
      <w:rPr>
        <w:b/>
        <w:bCs/>
        <w:color w:val="E5E5E5" w:themeColor="text2"/>
      </w:rPr>
      <w:tblPr/>
      <w:tcPr>
        <w:tcBorders>
          <w:top w:val="single" w:sz="8" w:space="0" w:color="9F3434" w:themeColor="accent4"/>
          <w:bottom w:val="single" w:sz="8" w:space="0" w:color="9F3434" w:themeColor="accent4"/>
        </w:tcBorders>
      </w:tcPr>
    </w:tblStylePr>
    <w:tblStylePr w:type="firstCol">
      <w:rPr>
        <w:b/>
        <w:bCs/>
      </w:rPr>
    </w:tblStylePr>
    <w:tblStylePr w:type="lastCol">
      <w:rPr>
        <w:b/>
        <w:bCs/>
      </w:rPr>
      <w:tblPr/>
      <w:tcPr>
        <w:tcBorders>
          <w:top w:val="single" w:sz="8" w:space="0" w:color="9F3434" w:themeColor="accent4"/>
          <w:bottom w:val="single" w:sz="8" w:space="0" w:color="9F3434" w:themeColor="accent4"/>
        </w:tcBorders>
      </w:tcPr>
    </w:tblStylePr>
    <w:tblStylePr w:type="band1Vert">
      <w:tblPr/>
      <w:tcPr>
        <w:shd w:val="clear" w:color="auto" w:fill="ECC7C7" w:themeFill="accent4" w:themeFillTint="3F"/>
      </w:tcPr>
    </w:tblStylePr>
    <w:tblStylePr w:type="band1Horz">
      <w:tblPr/>
      <w:tcPr>
        <w:shd w:val="clear" w:color="auto" w:fill="ECC7C7" w:themeFill="accent4" w:themeFillTint="3F"/>
      </w:tcPr>
    </w:tblStylePr>
  </w:style>
  <w:style w:type="table" w:styleId="MediumList1-Accent5">
    <w:name w:val="Medium List 1 Accent 5"/>
    <w:basedOn w:val="TableNormal"/>
    <w:uiPriority w:val="65"/>
    <w:semiHidden/>
    <w:rsid w:val="0058629F"/>
    <w:pPr>
      <w:spacing w:line="240" w:lineRule="auto"/>
    </w:pPr>
    <w:tblPr>
      <w:tblStyleRowBandSize w:val="1"/>
      <w:tblStyleColBandSize w:val="1"/>
      <w:tblBorders>
        <w:top w:val="single" w:sz="8" w:space="0" w:color="FF9E1B" w:themeColor="accent5"/>
        <w:bottom w:val="single" w:sz="8" w:space="0" w:color="FF9E1B" w:themeColor="accent5"/>
      </w:tblBorders>
    </w:tblPr>
    <w:tblStylePr w:type="firstRow">
      <w:rPr>
        <w:rFonts w:asciiTheme="majorHAnsi" w:eastAsiaTheme="majorEastAsia" w:hAnsiTheme="majorHAnsi" w:cstheme="majorBidi"/>
      </w:rPr>
      <w:tblPr/>
      <w:tcPr>
        <w:tcBorders>
          <w:top w:val="nil"/>
          <w:bottom w:val="single" w:sz="8" w:space="0" w:color="FF9E1B" w:themeColor="accent5"/>
        </w:tcBorders>
      </w:tcPr>
    </w:tblStylePr>
    <w:tblStylePr w:type="lastRow">
      <w:rPr>
        <w:b/>
        <w:bCs/>
        <w:color w:val="E5E5E5" w:themeColor="text2"/>
      </w:rPr>
      <w:tblPr/>
      <w:tcPr>
        <w:tcBorders>
          <w:top w:val="single" w:sz="8" w:space="0" w:color="FF9E1B" w:themeColor="accent5"/>
          <w:bottom w:val="single" w:sz="8" w:space="0" w:color="FF9E1B" w:themeColor="accent5"/>
        </w:tcBorders>
      </w:tcPr>
    </w:tblStylePr>
    <w:tblStylePr w:type="firstCol">
      <w:rPr>
        <w:b/>
        <w:bCs/>
      </w:rPr>
    </w:tblStylePr>
    <w:tblStylePr w:type="lastCol">
      <w:rPr>
        <w:b/>
        <w:bCs/>
      </w:rPr>
      <w:tblPr/>
      <w:tcPr>
        <w:tcBorders>
          <w:top w:val="single" w:sz="8" w:space="0" w:color="FF9E1B" w:themeColor="accent5"/>
          <w:bottom w:val="single" w:sz="8" w:space="0" w:color="FF9E1B" w:themeColor="accent5"/>
        </w:tcBorders>
      </w:tcPr>
    </w:tblStylePr>
    <w:tblStylePr w:type="band1Vert">
      <w:tblPr/>
      <w:tcPr>
        <w:shd w:val="clear" w:color="auto" w:fill="FFE6C6" w:themeFill="accent5" w:themeFillTint="3F"/>
      </w:tcPr>
    </w:tblStylePr>
    <w:tblStylePr w:type="band1Horz">
      <w:tblPr/>
      <w:tcPr>
        <w:shd w:val="clear" w:color="auto" w:fill="FFE6C6" w:themeFill="accent5" w:themeFillTint="3F"/>
      </w:tcPr>
    </w:tblStylePr>
  </w:style>
  <w:style w:type="table" w:styleId="MediumList1-Accent6">
    <w:name w:val="Medium List 1 Accent 6"/>
    <w:basedOn w:val="TableNormal"/>
    <w:uiPriority w:val="65"/>
    <w:semiHidden/>
    <w:rsid w:val="0058629F"/>
    <w:pPr>
      <w:spacing w:line="240" w:lineRule="auto"/>
    </w:pPr>
    <w:tblPr>
      <w:tblStyleRowBandSize w:val="1"/>
      <w:tblStyleColBandSize w:val="1"/>
      <w:tblBorders>
        <w:top w:val="single" w:sz="8" w:space="0" w:color="CEDC00" w:themeColor="accent6"/>
        <w:bottom w:val="single" w:sz="8" w:space="0" w:color="CEDC00" w:themeColor="accent6"/>
      </w:tblBorders>
    </w:tblPr>
    <w:tblStylePr w:type="firstRow">
      <w:rPr>
        <w:rFonts w:asciiTheme="majorHAnsi" w:eastAsiaTheme="majorEastAsia" w:hAnsiTheme="majorHAnsi" w:cstheme="majorBidi"/>
      </w:rPr>
      <w:tblPr/>
      <w:tcPr>
        <w:tcBorders>
          <w:top w:val="nil"/>
          <w:bottom w:val="single" w:sz="8" w:space="0" w:color="CEDC00" w:themeColor="accent6"/>
        </w:tcBorders>
      </w:tcPr>
    </w:tblStylePr>
    <w:tblStylePr w:type="lastRow">
      <w:rPr>
        <w:b/>
        <w:bCs/>
        <w:color w:val="E5E5E5" w:themeColor="text2"/>
      </w:rPr>
      <w:tblPr/>
      <w:tcPr>
        <w:tcBorders>
          <w:top w:val="single" w:sz="8" w:space="0" w:color="CEDC00" w:themeColor="accent6"/>
          <w:bottom w:val="single" w:sz="8" w:space="0" w:color="CEDC00" w:themeColor="accent6"/>
        </w:tcBorders>
      </w:tcPr>
    </w:tblStylePr>
    <w:tblStylePr w:type="firstCol">
      <w:rPr>
        <w:b/>
        <w:bCs/>
      </w:rPr>
    </w:tblStylePr>
    <w:tblStylePr w:type="lastCol">
      <w:rPr>
        <w:b/>
        <w:bCs/>
      </w:rPr>
      <w:tblPr/>
      <w:tcPr>
        <w:tcBorders>
          <w:top w:val="single" w:sz="8" w:space="0" w:color="CEDC00" w:themeColor="accent6"/>
          <w:bottom w:val="single" w:sz="8" w:space="0" w:color="CEDC00" w:themeColor="accent6"/>
        </w:tcBorders>
      </w:tcPr>
    </w:tblStylePr>
    <w:tblStylePr w:type="band1Vert">
      <w:tblPr/>
      <w:tcPr>
        <w:shd w:val="clear" w:color="auto" w:fill="FAFFB7" w:themeFill="accent6" w:themeFillTint="3F"/>
      </w:tcPr>
    </w:tblStylePr>
    <w:tblStylePr w:type="band1Horz">
      <w:tblPr/>
      <w:tcPr>
        <w:shd w:val="clear" w:color="auto" w:fill="FAFFB7" w:themeFill="accent6" w:themeFillTint="3F"/>
      </w:tcPr>
    </w:tblStylePr>
  </w:style>
  <w:style w:type="table" w:styleId="MediumList2">
    <w:name w:val="Medium Lis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46C8CD" w:themeColor="accent1"/>
        <w:left w:val="single" w:sz="8" w:space="0" w:color="46C8CD" w:themeColor="accent1"/>
        <w:bottom w:val="single" w:sz="8" w:space="0" w:color="46C8CD" w:themeColor="accent1"/>
        <w:right w:val="single" w:sz="8" w:space="0" w:color="46C8CD" w:themeColor="accent1"/>
      </w:tblBorders>
    </w:tblPr>
    <w:tblStylePr w:type="firstRow">
      <w:rPr>
        <w:sz w:val="24"/>
        <w:szCs w:val="24"/>
      </w:rPr>
      <w:tblPr/>
      <w:tcPr>
        <w:tcBorders>
          <w:top w:val="nil"/>
          <w:left w:val="nil"/>
          <w:bottom w:val="single" w:sz="24" w:space="0" w:color="46C8CD" w:themeColor="accent1"/>
          <w:right w:val="nil"/>
          <w:insideH w:val="nil"/>
          <w:insideV w:val="nil"/>
        </w:tcBorders>
        <w:shd w:val="clear" w:color="auto" w:fill="FFFFFF" w:themeFill="background1"/>
      </w:tcPr>
    </w:tblStylePr>
    <w:tblStylePr w:type="lastRow">
      <w:tblPr/>
      <w:tcPr>
        <w:tcBorders>
          <w:top w:val="single" w:sz="8" w:space="0" w:color="46C8C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8CD" w:themeColor="accent1"/>
          <w:insideH w:val="nil"/>
          <w:insideV w:val="nil"/>
        </w:tcBorders>
        <w:shd w:val="clear" w:color="auto" w:fill="FFFFFF" w:themeFill="background1"/>
      </w:tcPr>
    </w:tblStylePr>
    <w:tblStylePr w:type="lastCol">
      <w:tblPr/>
      <w:tcPr>
        <w:tcBorders>
          <w:top w:val="nil"/>
          <w:left w:val="single" w:sz="8" w:space="0" w:color="46C8C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F1F2" w:themeFill="accent1" w:themeFillTint="3F"/>
      </w:tcPr>
    </w:tblStylePr>
    <w:tblStylePr w:type="band1Horz">
      <w:tblPr/>
      <w:tcPr>
        <w:tcBorders>
          <w:top w:val="nil"/>
          <w:bottom w:val="nil"/>
          <w:insideH w:val="nil"/>
          <w:insideV w:val="nil"/>
        </w:tcBorders>
        <w:shd w:val="clear" w:color="auto" w:fill="D1F1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CAEAE9" w:themeColor="accent2"/>
        <w:left w:val="single" w:sz="8" w:space="0" w:color="CAEAE9" w:themeColor="accent2"/>
        <w:bottom w:val="single" w:sz="8" w:space="0" w:color="CAEAE9" w:themeColor="accent2"/>
        <w:right w:val="single" w:sz="8" w:space="0" w:color="CAEAE9" w:themeColor="accent2"/>
      </w:tblBorders>
    </w:tblPr>
    <w:tblStylePr w:type="firstRow">
      <w:rPr>
        <w:sz w:val="24"/>
        <w:szCs w:val="24"/>
      </w:rPr>
      <w:tblPr/>
      <w:tcPr>
        <w:tcBorders>
          <w:top w:val="nil"/>
          <w:left w:val="nil"/>
          <w:bottom w:val="single" w:sz="24" w:space="0" w:color="CAEAE9" w:themeColor="accent2"/>
          <w:right w:val="nil"/>
          <w:insideH w:val="nil"/>
          <w:insideV w:val="nil"/>
        </w:tcBorders>
        <w:shd w:val="clear" w:color="auto" w:fill="FFFFFF" w:themeFill="background1"/>
      </w:tcPr>
    </w:tblStylePr>
    <w:tblStylePr w:type="lastRow">
      <w:tblPr/>
      <w:tcPr>
        <w:tcBorders>
          <w:top w:val="single" w:sz="8" w:space="0" w:color="CAEAE9"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AEAE9" w:themeColor="accent2"/>
          <w:insideH w:val="nil"/>
          <w:insideV w:val="nil"/>
        </w:tcBorders>
        <w:shd w:val="clear" w:color="auto" w:fill="FFFFFF" w:themeFill="background1"/>
      </w:tcPr>
    </w:tblStylePr>
    <w:tblStylePr w:type="lastCol">
      <w:tblPr/>
      <w:tcPr>
        <w:tcBorders>
          <w:top w:val="nil"/>
          <w:left w:val="single" w:sz="8" w:space="0" w:color="CAEAE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1F9F9" w:themeFill="accent2" w:themeFillTint="3F"/>
      </w:tcPr>
    </w:tblStylePr>
    <w:tblStylePr w:type="band1Horz">
      <w:tblPr/>
      <w:tcPr>
        <w:tcBorders>
          <w:top w:val="nil"/>
          <w:bottom w:val="nil"/>
          <w:insideH w:val="nil"/>
          <w:insideV w:val="nil"/>
        </w:tcBorders>
        <w:shd w:val="clear" w:color="auto" w:fill="F1F9F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201547" w:themeColor="accent3"/>
        <w:left w:val="single" w:sz="8" w:space="0" w:color="201547" w:themeColor="accent3"/>
        <w:bottom w:val="single" w:sz="8" w:space="0" w:color="201547" w:themeColor="accent3"/>
        <w:right w:val="single" w:sz="8" w:space="0" w:color="201547" w:themeColor="accent3"/>
      </w:tblBorders>
    </w:tblPr>
    <w:tblStylePr w:type="firstRow">
      <w:rPr>
        <w:sz w:val="24"/>
        <w:szCs w:val="24"/>
      </w:rPr>
      <w:tblPr/>
      <w:tcPr>
        <w:tcBorders>
          <w:top w:val="nil"/>
          <w:left w:val="nil"/>
          <w:bottom w:val="single" w:sz="24" w:space="0" w:color="201547" w:themeColor="accent3"/>
          <w:right w:val="nil"/>
          <w:insideH w:val="nil"/>
          <w:insideV w:val="nil"/>
        </w:tcBorders>
        <w:shd w:val="clear" w:color="auto" w:fill="FFFFFF" w:themeFill="background1"/>
      </w:tcPr>
    </w:tblStylePr>
    <w:tblStylePr w:type="lastRow">
      <w:tblPr/>
      <w:tcPr>
        <w:tcBorders>
          <w:top w:val="single" w:sz="8" w:space="0" w:color="20154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3"/>
          <w:insideH w:val="nil"/>
          <w:insideV w:val="nil"/>
        </w:tcBorders>
        <w:shd w:val="clear" w:color="auto" w:fill="FFFFFF" w:themeFill="background1"/>
      </w:tcPr>
    </w:tblStylePr>
    <w:tblStylePr w:type="lastCol">
      <w:tblPr/>
      <w:tcPr>
        <w:tcBorders>
          <w:top w:val="nil"/>
          <w:left w:val="single" w:sz="8" w:space="0" w:color="20154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3" w:themeFillTint="3F"/>
      </w:tcPr>
    </w:tblStylePr>
    <w:tblStylePr w:type="band1Horz">
      <w:tblPr/>
      <w:tcPr>
        <w:tcBorders>
          <w:top w:val="nil"/>
          <w:bottom w:val="nil"/>
          <w:insideH w:val="nil"/>
          <w:insideV w:val="nil"/>
        </w:tcBorders>
        <w:shd w:val="clear" w:color="auto" w:fill="BBAFE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9F3434" w:themeColor="accent4"/>
        <w:left w:val="single" w:sz="8" w:space="0" w:color="9F3434" w:themeColor="accent4"/>
        <w:bottom w:val="single" w:sz="8" w:space="0" w:color="9F3434" w:themeColor="accent4"/>
        <w:right w:val="single" w:sz="8" w:space="0" w:color="9F3434" w:themeColor="accent4"/>
      </w:tblBorders>
    </w:tblPr>
    <w:tblStylePr w:type="firstRow">
      <w:rPr>
        <w:sz w:val="24"/>
        <w:szCs w:val="24"/>
      </w:rPr>
      <w:tblPr/>
      <w:tcPr>
        <w:tcBorders>
          <w:top w:val="nil"/>
          <w:left w:val="nil"/>
          <w:bottom w:val="single" w:sz="24" w:space="0" w:color="9F3434" w:themeColor="accent4"/>
          <w:right w:val="nil"/>
          <w:insideH w:val="nil"/>
          <w:insideV w:val="nil"/>
        </w:tcBorders>
        <w:shd w:val="clear" w:color="auto" w:fill="FFFFFF" w:themeFill="background1"/>
      </w:tcPr>
    </w:tblStylePr>
    <w:tblStylePr w:type="lastRow">
      <w:tblPr/>
      <w:tcPr>
        <w:tcBorders>
          <w:top w:val="single" w:sz="8" w:space="0" w:color="9F3434"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F3434" w:themeColor="accent4"/>
          <w:insideH w:val="nil"/>
          <w:insideV w:val="nil"/>
        </w:tcBorders>
        <w:shd w:val="clear" w:color="auto" w:fill="FFFFFF" w:themeFill="background1"/>
      </w:tcPr>
    </w:tblStylePr>
    <w:tblStylePr w:type="lastCol">
      <w:tblPr/>
      <w:tcPr>
        <w:tcBorders>
          <w:top w:val="nil"/>
          <w:left w:val="single" w:sz="8" w:space="0" w:color="9F3434"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C7C7" w:themeFill="accent4" w:themeFillTint="3F"/>
      </w:tcPr>
    </w:tblStylePr>
    <w:tblStylePr w:type="band1Horz">
      <w:tblPr/>
      <w:tcPr>
        <w:tcBorders>
          <w:top w:val="nil"/>
          <w:bottom w:val="nil"/>
          <w:insideH w:val="nil"/>
          <w:insideV w:val="nil"/>
        </w:tcBorders>
        <w:shd w:val="clear" w:color="auto" w:fill="ECC7C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FF9E1B" w:themeColor="accent5"/>
        <w:left w:val="single" w:sz="8" w:space="0" w:color="FF9E1B" w:themeColor="accent5"/>
        <w:bottom w:val="single" w:sz="8" w:space="0" w:color="FF9E1B" w:themeColor="accent5"/>
        <w:right w:val="single" w:sz="8" w:space="0" w:color="FF9E1B" w:themeColor="accent5"/>
      </w:tblBorders>
    </w:tblPr>
    <w:tblStylePr w:type="firstRow">
      <w:rPr>
        <w:sz w:val="24"/>
        <w:szCs w:val="24"/>
      </w:rPr>
      <w:tblPr/>
      <w:tcPr>
        <w:tcBorders>
          <w:top w:val="nil"/>
          <w:left w:val="nil"/>
          <w:bottom w:val="single" w:sz="24" w:space="0" w:color="FF9E1B" w:themeColor="accent5"/>
          <w:right w:val="nil"/>
          <w:insideH w:val="nil"/>
          <w:insideV w:val="nil"/>
        </w:tcBorders>
        <w:shd w:val="clear" w:color="auto" w:fill="FFFFFF" w:themeFill="background1"/>
      </w:tcPr>
    </w:tblStylePr>
    <w:tblStylePr w:type="lastRow">
      <w:tblPr/>
      <w:tcPr>
        <w:tcBorders>
          <w:top w:val="single" w:sz="8" w:space="0" w:color="FF9E1B"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9E1B" w:themeColor="accent5"/>
          <w:insideH w:val="nil"/>
          <w:insideV w:val="nil"/>
        </w:tcBorders>
        <w:shd w:val="clear" w:color="auto" w:fill="FFFFFF" w:themeFill="background1"/>
      </w:tcPr>
    </w:tblStylePr>
    <w:tblStylePr w:type="lastCol">
      <w:tblPr/>
      <w:tcPr>
        <w:tcBorders>
          <w:top w:val="nil"/>
          <w:left w:val="single" w:sz="8" w:space="0" w:color="FF9E1B"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6C6" w:themeFill="accent5" w:themeFillTint="3F"/>
      </w:tcPr>
    </w:tblStylePr>
    <w:tblStylePr w:type="band1Horz">
      <w:tblPr/>
      <w:tcPr>
        <w:tcBorders>
          <w:top w:val="nil"/>
          <w:bottom w:val="nil"/>
          <w:insideH w:val="nil"/>
          <w:insideV w:val="nil"/>
        </w:tcBorders>
        <w:shd w:val="clear" w:color="auto" w:fill="FFE6C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pPr>
      <w:spacing w:line="240" w:lineRule="auto"/>
    </w:pPr>
    <w:rPr>
      <w:rFonts w:asciiTheme="majorHAnsi" w:eastAsiaTheme="majorEastAsia" w:hAnsiTheme="majorHAnsi" w:cstheme="majorBidi"/>
    </w:rPr>
    <w:tblPr>
      <w:tblStyleRowBandSize w:val="1"/>
      <w:tblStyleColBandSize w:val="1"/>
      <w:tblBorders>
        <w:top w:val="single" w:sz="8" w:space="0" w:color="CEDC00" w:themeColor="accent6"/>
        <w:left w:val="single" w:sz="8" w:space="0" w:color="CEDC00" w:themeColor="accent6"/>
        <w:bottom w:val="single" w:sz="8" w:space="0" w:color="CEDC00" w:themeColor="accent6"/>
        <w:right w:val="single" w:sz="8" w:space="0" w:color="CEDC00" w:themeColor="accent6"/>
      </w:tblBorders>
    </w:tblPr>
    <w:tblStylePr w:type="firstRow">
      <w:rPr>
        <w:sz w:val="24"/>
        <w:szCs w:val="24"/>
      </w:rPr>
      <w:tblPr/>
      <w:tcPr>
        <w:tcBorders>
          <w:top w:val="nil"/>
          <w:left w:val="nil"/>
          <w:bottom w:val="single" w:sz="24" w:space="0" w:color="CEDC00" w:themeColor="accent6"/>
          <w:right w:val="nil"/>
          <w:insideH w:val="nil"/>
          <w:insideV w:val="nil"/>
        </w:tcBorders>
        <w:shd w:val="clear" w:color="auto" w:fill="FFFFFF" w:themeFill="background1"/>
      </w:tcPr>
    </w:tblStylePr>
    <w:tblStylePr w:type="lastRow">
      <w:tblPr/>
      <w:tcPr>
        <w:tcBorders>
          <w:top w:val="single" w:sz="8" w:space="0" w:color="CEDC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EDC00" w:themeColor="accent6"/>
          <w:insideH w:val="nil"/>
          <w:insideV w:val="nil"/>
        </w:tcBorders>
        <w:shd w:val="clear" w:color="auto" w:fill="FFFFFF" w:themeFill="background1"/>
      </w:tcPr>
    </w:tblStylePr>
    <w:tblStylePr w:type="lastCol">
      <w:tblPr/>
      <w:tcPr>
        <w:tcBorders>
          <w:top w:val="nil"/>
          <w:left w:val="single" w:sz="8" w:space="0" w:color="CEDC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7" w:themeFill="accent6" w:themeFillTint="3F"/>
      </w:tcPr>
    </w:tblStylePr>
    <w:tblStylePr w:type="band1Horz">
      <w:tblPr/>
      <w:tcPr>
        <w:tcBorders>
          <w:top w:val="nil"/>
          <w:bottom w:val="nil"/>
          <w:insideH w:val="nil"/>
          <w:insideV w:val="nil"/>
        </w:tcBorders>
        <w:shd w:val="clear" w:color="auto" w:fill="FAFFB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pPr>
      <w:spacing w:line="240" w:lineRule="auto"/>
    </w:pPr>
    <w:tblPr>
      <w:tblStyleRowBandSize w:val="1"/>
      <w:tblStyleColBandSize w:val="1"/>
      <w:tblBorders>
        <w:top w:val="single" w:sz="8" w:space="0" w:color="74D5D9" w:themeColor="accent1" w:themeTint="BF"/>
        <w:left w:val="single" w:sz="8" w:space="0" w:color="74D5D9" w:themeColor="accent1" w:themeTint="BF"/>
        <w:bottom w:val="single" w:sz="8" w:space="0" w:color="74D5D9" w:themeColor="accent1" w:themeTint="BF"/>
        <w:right w:val="single" w:sz="8" w:space="0" w:color="74D5D9" w:themeColor="accent1" w:themeTint="BF"/>
        <w:insideH w:val="single" w:sz="8" w:space="0" w:color="74D5D9" w:themeColor="accent1" w:themeTint="BF"/>
      </w:tblBorders>
    </w:tblPr>
    <w:tblStylePr w:type="firstRow">
      <w:pPr>
        <w:spacing w:before="0" w:after="0" w:line="240" w:lineRule="auto"/>
      </w:pPr>
      <w:rPr>
        <w:b/>
        <w:bCs/>
        <w:color w:val="FFFFFF" w:themeColor="background1"/>
      </w:rPr>
      <w:tblPr/>
      <w:tcPr>
        <w:tcBorders>
          <w:top w:val="single" w:sz="8" w:space="0" w:color="74D5D9" w:themeColor="accent1" w:themeTint="BF"/>
          <w:left w:val="single" w:sz="8" w:space="0" w:color="74D5D9" w:themeColor="accent1" w:themeTint="BF"/>
          <w:bottom w:val="single" w:sz="8" w:space="0" w:color="74D5D9" w:themeColor="accent1" w:themeTint="BF"/>
          <w:right w:val="single" w:sz="8" w:space="0" w:color="74D5D9" w:themeColor="accent1" w:themeTint="BF"/>
          <w:insideH w:val="nil"/>
          <w:insideV w:val="nil"/>
        </w:tcBorders>
        <w:shd w:val="clear" w:color="auto" w:fill="46C8CD" w:themeFill="accent1"/>
      </w:tcPr>
    </w:tblStylePr>
    <w:tblStylePr w:type="lastRow">
      <w:pPr>
        <w:spacing w:before="0" w:after="0" w:line="240" w:lineRule="auto"/>
      </w:pPr>
      <w:rPr>
        <w:b/>
        <w:bCs/>
      </w:rPr>
      <w:tblPr/>
      <w:tcPr>
        <w:tcBorders>
          <w:top w:val="double" w:sz="6" w:space="0" w:color="74D5D9" w:themeColor="accent1" w:themeTint="BF"/>
          <w:left w:val="single" w:sz="8" w:space="0" w:color="74D5D9" w:themeColor="accent1" w:themeTint="BF"/>
          <w:bottom w:val="single" w:sz="8" w:space="0" w:color="74D5D9" w:themeColor="accent1" w:themeTint="BF"/>
          <w:right w:val="single" w:sz="8" w:space="0" w:color="74D5D9" w:themeColor="accent1" w:themeTint="BF"/>
          <w:insideH w:val="nil"/>
          <w:insideV w:val="nil"/>
        </w:tcBorders>
      </w:tcPr>
    </w:tblStylePr>
    <w:tblStylePr w:type="firstCol">
      <w:rPr>
        <w:b/>
        <w:bCs/>
      </w:rPr>
    </w:tblStylePr>
    <w:tblStylePr w:type="lastCol">
      <w:rPr>
        <w:b/>
        <w:bCs/>
      </w:rPr>
    </w:tblStylePr>
    <w:tblStylePr w:type="band1Vert">
      <w:tblPr/>
      <w:tcPr>
        <w:shd w:val="clear" w:color="auto" w:fill="D1F1F2" w:themeFill="accent1" w:themeFillTint="3F"/>
      </w:tcPr>
    </w:tblStylePr>
    <w:tblStylePr w:type="band1Horz">
      <w:tblPr/>
      <w:tcPr>
        <w:tcBorders>
          <w:insideH w:val="nil"/>
          <w:insideV w:val="nil"/>
        </w:tcBorders>
        <w:shd w:val="clear" w:color="auto" w:fill="D1F1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pPr>
      <w:spacing w:line="240" w:lineRule="auto"/>
    </w:pPr>
    <w:tblPr>
      <w:tblStyleRowBandSize w:val="1"/>
      <w:tblStyleColBandSize w:val="1"/>
      <w:tblBorders>
        <w:top w:val="single" w:sz="8" w:space="0" w:color="D7EFEE" w:themeColor="accent2" w:themeTint="BF"/>
        <w:left w:val="single" w:sz="8" w:space="0" w:color="D7EFEE" w:themeColor="accent2" w:themeTint="BF"/>
        <w:bottom w:val="single" w:sz="8" w:space="0" w:color="D7EFEE" w:themeColor="accent2" w:themeTint="BF"/>
        <w:right w:val="single" w:sz="8" w:space="0" w:color="D7EFEE" w:themeColor="accent2" w:themeTint="BF"/>
        <w:insideH w:val="single" w:sz="8" w:space="0" w:color="D7EFEE" w:themeColor="accent2" w:themeTint="BF"/>
      </w:tblBorders>
    </w:tblPr>
    <w:tblStylePr w:type="firstRow">
      <w:pPr>
        <w:spacing w:before="0" w:after="0" w:line="240" w:lineRule="auto"/>
      </w:pPr>
      <w:rPr>
        <w:b/>
        <w:bCs/>
        <w:color w:val="FFFFFF" w:themeColor="background1"/>
      </w:rPr>
      <w:tblPr/>
      <w:tcPr>
        <w:tcBorders>
          <w:top w:val="single" w:sz="8" w:space="0" w:color="D7EFEE" w:themeColor="accent2" w:themeTint="BF"/>
          <w:left w:val="single" w:sz="8" w:space="0" w:color="D7EFEE" w:themeColor="accent2" w:themeTint="BF"/>
          <w:bottom w:val="single" w:sz="8" w:space="0" w:color="D7EFEE" w:themeColor="accent2" w:themeTint="BF"/>
          <w:right w:val="single" w:sz="8" w:space="0" w:color="D7EFEE" w:themeColor="accent2" w:themeTint="BF"/>
          <w:insideH w:val="nil"/>
          <w:insideV w:val="nil"/>
        </w:tcBorders>
        <w:shd w:val="clear" w:color="auto" w:fill="CAEAE9" w:themeFill="accent2"/>
      </w:tcPr>
    </w:tblStylePr>
    <w:tblStylePr w:type="lastRow">
      <w:pPr>
        <w:spacing w:before="0" w:after="0" w:line="240" w:lineRule="auto"/>
      </w:pPr>
      <w:rPr>
        <w:b/>
        <w:bCs/>
      </w:rPr>
      <w:tblPr/>
      <w:tcPr>
        <w:tcBorders>
          <w:top w:val="double" w:sz="6" w:space="0" w:color="D7EFEE" w:themeColor="accent2" w:themeTint="BF"/>
          <w:left w:val="single" w:sz="8" w:space="0" w:color="D7EFEE" w:themeColor="accent2" w:themeTint="BF"/>
          <w:bottom w:val="single" w:sz="8" w:space="0" w:color="D7EFEE" w:themeColor="accent2" w:themeTint="BF"/>
          <w:right w:val="single" w:sz="8" w:space="0" w:color="D7EFEE" w:themeColor="accent2" w:themeTint="BF"/>
          <w:insideH w:val="nil"/>
          <w:insideV w:val="nil"/>
        </w:tcBorders>
      </w:tcPr>
    </w:tblStylePr>
    <w:tblStylePr w:type="firstCol">
      <w:rPr>
        <w:b/>
        <w:bCs/>
      </w:rPr>
    </w:tblStylePr>
    <w:tblStylePr w:type="lastCol">
      <w:rPr>
        <w:b/>
        <w:bCs/>
      </w:rPr>
    </w:tblStylePr>
    <w:tblStylePr w:type="band1Vert">
      <w:tblPr/>
      <w:tcPr>
        <w:shd w:val="clear" w:color="auto" w:fill="F1F9F9" w:themeFill="accent2" w:themeFillTint="3F"/>
      </w:tcPr>
    </w:tblStylePr>
    <w:tblStylePr w:type="band1Horz">
      <w:tblPr/>
      <w:tcPr>
        <w:tcBorders>
          <w:insideH w:val="nil"/>
          <w:insideV w:val="nil"/>
        </w:tcBorders>
        <w:shd w:val="clear" w:color="auto" w:fill="F1F9F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pPr>
      <w:spacing w:line="240" w:lineRule="auto"/>
    </w:pPr>
    <w:tblPr>
      <w:tblStyleRowBandSize w:val="1"/>
      <w:tblStyleColBandSize w:val="1"/>
      <w:tblBorders>
        <w:top w:val="single" w:sz="8" w:space="0" w:color="442D97" w:themeColor="accent3" w:themeTint="BF"/>
        <w:left w:val="single" w:sz="8" w:space="0" w:color="442D97" w:themeColor="accent3" w:themeTint="BF"/>
        <w:bottom w:val="single" w:sz="8" w:space="0" w:color="442D97" w:themeColor="accent3" w:themeTint="BF"/>
        <w:right w:val="single" w:sz="8" w:space="0" w:color="442D97" w:themeColor="accent3" w:themeTint="BF"/>
        <w:insideH w:val="single" w:sz="8" w:space="0" w:color="442D97" w:themeColor="accent3" w:themeTint="BF"/>
      </w:tblBorders>
    </w:tblPr>
    <w:tblStylePr w:type="firstRow">
      <w:pPr>
        <w:spacing w:before="0" w:after="0" w:line="240" w:lineRule="auto"/>
      </w:pPr>
      <w:rPr>
        <w:b/>
        <w:bCs/>
        <w:color w:val="FFFFFF" w:themeColor="background1"/>
      </w:rPr>
      <w:tblPr/>
      <w:tcPr>
        <w:tcBorders>
          <w:top w:val="single" w:sz="8" w:space="0" w:color="442D97" w:themeColor="accent3" w:themeTint="BF"/>
          <w:left w:val="single" w:sz="8" w:space="0" w:color="442D97" w:themeColor="accent3" w:themeTint="BF"/>
          <w:bottom w:val="single" w:sz="8" w:space="0" w:color="442D97" w:themeColor="accent3" w:themeTint="BF"/>
          <w:right w:val="single" w:sz="8" w:space="0" w:color="442D97" w:themeColor="accent3" w:themeTint="BF"/>
          <w:insideH w:val="nil"/>
          <w:insideV w:val="nil"/>
        </w:tcBorders>
        <w:shd w:val="clear" w:color="auto" w:fill="201547" w:themeFill="accent3"/>
      </w:tcPr>
    </w:tblStylePr>
    <w:tblStylePr w:type="lastRow">
      <w:pPr>
        <w:spacing w:before="0" w:after="0" w:line="240" w:lineRule="auto"/>
      </w:pPr>
      <w:rPr>
        <w:b/>
        <w:bCs/>
      </w:rPr>
      <w:tblPr/>
      <w:tcPr>
        <w:tcBorders>
          <w:top w:val="double" w:sz="6" w:space="0" w:color="442D97" w:themeColor="accent3" w:themeTint="BF"/>
          <w:left w:val="single" w:sz="8" w:space="0" w:color="442D97" w:themeColor="accent3" w:themeTint="BF"/>
          <w:bottom w:val="single" w:sz="8" w:space="0" w:color="442D97" w:themeColor="accent3" w:themeTint="BF"/>
          <w:right w:val="single" w:sz="8" w:space="0" w:color="442D97" w:themeColor="accent3"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3" w:themeFillTint="3F"/>
      </w:tcPr>
    </w:tblStylePr>
    <w:tblStylePr w:type="band1Horz">
      <w:tblPr/>
      <w:tcPr>
        <w:tcBorders>
          <w:insideH w:val="nil"/>
          <w:insideV w:val="nil"/>
        </w:tcBorders>
        <w:shd w:val="clear" w:color="auto" w:fill="BBAFE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pPr>
      <w:spacing w:line="240" w:lineRule="auto"/>
    </w:pPr>
    <w:tblPr>
      <w:tblStyleRowBandSize w:val="1"/>
      <w:tblStyleColBandSize w:val="1"/>
      <w:tblBorders>
        <w:top w:val="single" w:sz="8" w:space="0" w:color="C75656" w:themeColor="accent4" w:themeTint="BF"/>
        <w:left w:val="single" w:sz="8" w:space="0" w:color="C75656" w:themeColor="accent4" w:themeTint="BF"/>
        <w:bottom w:val="single" w:sz="8" w:space="0" w:color="C75656" w:themeColor="accent4" w:themeTint="BF"/>
        <w:right w:val="single" w:sz="8" w:space="0" w:color="C75656" w:themeColor="accent4" w:themeTint="BF"/>
        <w:insideH w:val="single" w:sz="8" w:space="0" w:color="C75656" w:themeColor="accent4" w:themeTint="BF"/>
      </w:tblBorders>
    </w:tblPr>
    <w:tblStylePr w:type="firstRow">
      <w:pPr>
        <w:spacing w:before="0" w:after="0" w:line="240" w:lineRule="auto"/>
      </w:pPr>
      <w:rPr>
        <w:b/>
        <w:bCs/>
        <w:color w:val="FFFFFF" w:themeColor="background1"/>
      </w:rPr>
      <w:tblPr/>
      <w:tcPr>
        <w:tcBorders>
          <w:top w:val="single" w:sz="8" w:space="0" w:color="C75656" w:themeColor="accent4" w:themeTint="BF"/>
          <w:left w:val="single" w:sz="8" w:space="0" w:color="C75656" w:themeColor="accent4" w:themeTint="BF"/>
          <w:bottom w:val="single" w:sz="8" w:space="0" w:color="C75656" w:themeColor="accent4" w:themeTint="BF"/>
          <w:right w:val="single" w:sz="8" w:space="0" w:color="C75656" w:themeColor="accent4" w:themeTint="BF"/>
          <w:insideH w:val="nil"/>
          <w:insideV w:val="nil"/>
        </w:tcBorders>
        <w:shd w:val="clear" w:color="auto" w:fill="9F3434" w:themeFill="accent4"/>
      </w:tcPr>
    </w:tblStylePr>
    <w:tblStylePr w:type="lastRow">
      <w:pPr>
        <w:spacing w:before="0" w:after="0" w:line="240" w:lineRule="auto"/>
      </w:pPr>
      <w:rPr>
        <w:b/>
        <w:bCs/>
      </w:rPr>
      <w:tblPr/>
      <w:tcPr>
        <w:tcBorders>
          <w:top w:val="double" w:sz="6" w:space="0" w:color="C75656" w:themeColor="accent4" w:themeTint="BF"/>
          <w:left w:val="single" w:sz="8" w:space="0" w:color="C75656" w:themeColor="accent4" w:themeTint="BF"/>
          <w:bottom w:val="single" w:sz="8" w:space="0" w:color="C75656" w:themeColor="accent4" w:themeTint="BF"/>
          <w:right w:val="single" w:sz="8" w:space="0" w:color="C7565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C7C7" w:themeFill="accent4" w:themeFillTint="3F"/>
      </w:tcPr>
    </w:tblStylePr>
    <w:tblStylePr w:type="band1Horz">
      <w:tblPr/>
      <w:tcPr>
        <w:tcBorders>
          <w:insideH w:val="nil"/>
          <w:insideV w:val="nil"/>
        </w:tcBorders>
        <w:shd w:val="clear" w:color="auto" w:fill="ECC7C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pPr>
      <w:spacing w:line="240" w:lineRule="auto"/>
    </w:pPr>
    <w:tblPr>
      <w:tblStyleRowBandSize w:val="1"/>
      <w:tblStyleColBandSize w:val="1"/>
      <w:tblBorders>
        <w:top w:val="single" w:sz="8" w:space="0" w:color="FFB554" w:themeColor="accent5" w:themeTint="BF"/>
        <w:left w:val="single" w:sz="8" w:space="0" w:color="FFB554" w:themeColor="accent5" w:themeTint="BF"/>
        <w:bottom w:val="single" w:sz="8" w:space="0" w:color="FFB554" w:themeColor="accent5" w:themeTint="BF"/>
        <w:right w:val="single" w:sz="8" w:space="0" w:color="FFB554" w:themeColor="accent5" w:themeTint="BF"/>
        <w:insideH w:val="single" w:sz="8" w:space="0" w:color="FFB554" w:themeColor="accent5" w:themeTint="BF"/>
      </w:tblBorders>
    </w:tblPr>
    <w:tblStylePr w:type="firstRow">
      <w:pPr>
        <w:spacing w:before="0" w:after="0" w:line="240" w:lineRule="auto"/>
      </w:pPr>
      <w:rPr>
        <w:b/>
        <w:bCs/>
        <w:color w:val="FFFFFF" w:themeColor="background1"/>
      </w:rPr>
      <w:tblPr/>
      <w:tcPr>
        <w:tcBorders>
          <w:top w:val="single" w:sz="8" w:space="0" w:color="FFB554" w:themeColor="accent5" w:themeTint="BF"/>
          <w:left w:val="single" w:sz="8" w:space="0" w:color="FFB554" w:themeColor="accent5" w:themeTint="BF"/>
          <w:bottom w:val="single" w:sz="8" w:space="0" w:color="FFB554" w:themeColor="accent5" w:themeTint="BF"/>
          <w:right w:val="single" w:sz="8" w:space="0" w:color="FFB554" w:themeColor="accent5" w:themeTint="BF"/>
          <w:insideH w:val="nil"/>
          <w:insideV w:val="nil"/>
        </w:tcBorders>
        <w:shd w:val="clear" w:color="auto" w:fill="FF9E1B" w:themeFill="accent5"/>
      </w:tcPr>
    </w:tblStylePr>
    <w:tblStylePr w:type="lastRow">
      <w:pPr>
        <w:spacing w:before="0" w:after="0" w:line="240" w:lineRule="auto"/>
      </w:pPr>
      <w:rPr>
        <w:b/>
        <w:bCs/>
      </w:rPr>
      <w:tblPr/>
      <w:tcPr>
        <w:tcBorders>
          <w:top w:val="double" w:sz="6" w:space="0" w:color="FFB554" w:themeColor="accent5" w:themeTint="BF"/>
          <w:left w:val="single" w:sz="8" w:space="0" w:color="FFB554" w:themeColor="accent5" w:themeTint="BF"/>
          <w:bottom w:val="single" w:sz="8" w:space="0" w:color="FFB554" w:themeColor="accent5" w:themeTint="BF"/>
          <w:right w:val="single" w:sz="8" w:space="0" w:color="FFB554"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E6C6" w:themeFill="accent5" w:themeFillTint="3F"/>
      </w:tcPr>
    </w:tblStylePr>
    <w:tblStylePr w:type="band1Horz">
      <w:tblPr/>
      <w:tcPr>
        <w:tcBorders>
          <w:insideH w:val="nil"/>
          <w:insideV w:val="nil"/>
        </w:tcBorders>
        <w:shd w:val="clear" w:color="auto" w:fill="FFE6C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pPr>
      <w:spacing w:line="240" w:lineRule="auto"/>
    </w:pPr>
    <w:tblPr>
      <w:tblStyleRowBandSize w:val="1"/>
      <w:tblStyleColBandSize w:val="1"/>
      <w:tblBorders>
        <w:top w:val="single" w:sz="8" w:space="0" w:color="F0FF25" w:themeColor="accent6" w:themeTint="BF"/>
        <w:left w:val="single" w:sz="8" w:space="0" w:color="F0FF25" w:themeColor="accent6" w:themeTint="BF"/>
        <w:bottom w:val="single" w:sz="8" w:space="0" w:color="F0FF25" w:themeColor="accent6" w:themeTint="BF"/>
        <w:right w:val="single" w:sz="8" w:space="0" w:color="F0FF25" w:themeColor="accent6" w:themeTint="BF"/>
        <w:insideH w:val="single" w:sz="8" w:space="0" w:color="F0FF25" w:themeColor="accent6" w:themeTint="BF"/>
      </w:tblBorders>
    </w:tblPr>
    <w:tblStylePr w:type="firstRow">
      <w:pPr>
        <w:spacing w:before="0" w:after="0" w:line="240" w:lineRule="auto"/>
      </w:pPr>
      <w:rPr>
        <w:b/>
        <w:bCs/>
        <w:color w:val="FFFFFF" w:themeColor="background1"/>
      </w:rPr>
      <w:tblPr/>
      <w:tcPr>
        <w:tcBorders>
          <w:top w:val="single" w:sz="8" w:space="0" w:color="F0FF25" w:themeColor="accent6" w:themeTint="BF"/>
          <w:left w:val="single" w:sz="8" w:space="0" w:color="F0FF25" w:themeColor="accent6" w:themeTint="BF"/>
          <w:bottom w:val="single" w:sz="8" w:space="0" w:color="F0FF25" w:themeColor="accent6" w:themeTint="BF"/>
          <w:right w:val="single" w:sz="8" w:space="0" w:color="F0FF25" w:themeColor="accent6" w:themeTint="BF"/>
          <w:insideH w:val="nil"/>
          <w:insideV w:val="nil"/>
        </w:tcBorders>
        <w:shd w:val="clear" w:color="auto" w:fill="CEDC00" w:themeFill="accent6"/>
      </w:tcPr>
    </w:tblStylePr>
    <w:tblStylePr w:type="lastRow">
      <w:pPr>
        <w:spacing w:before="0" w:after="0" w:line="240" w:lineRule="auto"/>
      </w:pPr>
      <w:rPr>
        <w:b/>
        <w:bCs/>
      </w:rPr>
      <w:tblPr/>
      <w:tcPr>
        <w:tcBorders>
          <w:top w:val="double" w:sz="6" w:space="0" w:color="F0FF25" w:themeColor="accent6" w:themeTint="BF"/>
          <w:left w:val="single" w:sz="8" w:space="0" w:color="F0FF25" w:themeColor="accent6" w:themeTint="BF"/>
          <w:bottom w:val="single" w:sz="8" w:space="0" w:color="F0FF25" w:themeColor="accent6" w:themeTint="BF"/>
          <w:right w:val="single" w:sz="8" w:space="0" w:color="F0FF2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FB7" w:themeFill="accent6" w:themeFillTint="3F"/>
      </w:tcPr>
    </w:tblStylePr>
    <w:tblStylePr w:type="band1Horz">
      <w:tblPr/>
      <w:tcPr>
        <w:tcBorders>
          <w:insideH w:val="nil"/>
          <w:insideV w:val="nil"/>
        </w:tcBorders>
        <w:shd w:val="clear" w:color="auto" w:fill="FAFFB7"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8C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8CD" w:themeFill="accent1"/>
      </w:tcPr>
    </w:tblStylePr>
    <w:tblStylePr w:type="lastCol">
      <w:rPr>
        <w:b/>
        <w:bCs/>
        <w:color w:val="FFFFFF" w:themeColor="background1"/>
      </w:rPr>
      <w:tblPr/>
      <w:tcPr>
        <w:tcBorders>
          <w:left w:val="nil"/>
          <w:right w:val="nil"/>
          <w:insideH w:val="nil"/>
          <w:insideV w:val="nil"/>
        </w:tcBorders>
        <w:shd w:val="clear" w:color="auto" w:fill="46C8C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AEAE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AEAE9" w:themeFill="accent2"/>
      </w:tcPr>
    </w:tblStylePr>
    <w:tblStylePr w:type="lastCol">
      <w:rPr>
        <w:b/>
        <w:bCs/>
        <w:color w:val="FFFFFF" w:themeColor="background1"/>
      </w:rPr>
      <w:tblPr/>
      <w:tcPr>
        <w:tcBorders>
          <w:left w:val="nil"/>
          <w:right w:val="nil"/>
          <w:insideH w:val="nil"/>
          <w:insideV w:val="nil"/>
        </w:tcBorders>
        <w:shd w:val="clear" w:color="auto" w:fill="CAEAE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3"/>
      </w:tcPr>
    </w:tblStylePr>
    <w:tblStylePr w:type="lastCol">
      <w:rPr>
        <w:b/>
        <w:bCs/>
        <w:color w:val="FFFFFF" w:themeColor="background1"/>
      </w:rPr>
      <w:tblPr/>
      <w:tcPr>
        <w:tcBorders>
          <w:left w:val="nil"/>
          <w:right w:val="nil"/>
          <w:insideH w:val="nil"/>
          <w:insideV w:val="nil"/>
        </w:tcBorders>
        <w:shd w:val="clear" w:color="auto" w:fill="20154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F3434"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F3434" w:themeFill="accent4"/>
      </w:tcPr>
    </w:tblStylePr>
    <w:tblStylePr w:type="lastCol">
      <w:rPr>
        <w:b/>
        <w:bCs/>
        <w:color w:val="FFFFFF" w:themeColor="background1"/>
      </w:rPr>
      <w:tblPr/>
      <w:tcPr>
        <w:tcBorders>
          <w:left w:val="nil"/>
          <w:right w:val="nil"/>
          <w:insideH w:val="nil"/>
          <w:insideV w:val="nil"/>
        </w:tcBorders>
        <w:shd w:val="clear" w:color="auto" w:fill="9F3434"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9E1B"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9E1B" w:themeFill="accent5"/>
      </w:tcPr>
    </w:tblStylePr>
    <w:tblStylePr w:type="lastCol">
      <w:rPr>
        <w:b/>
        <w:bCs/>
        <w:color w:val="FFFFFF" w:themeColor="background1"/>
      </w:rPr>
      <w:tblPr/>
      <w:tcPr>
        <w:tcBorders>
          <w:left w:val="nil"/>
          <w:right w:val="nil"/>
          <w:insideH w:val="nil"/>
          <w:insideV w:val="nil"/>
        </w:tcBorders>
        <w:shd w:val="clear" w:color="auto" w:fill="FF9E1B"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EDC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EDC00" w:themeFill="accent6"/>
      </w:tcPr>
    </w:tblStylePr>
    <w:tblStylePr w:type="lastCol">
      <w:rPr>
        <w:b/>
        <w:bCs/>
        <w:color w:val="FFFFFF" w:themeColor="background1"/>
      </w:rPr>
      <w:tblPr/>
      <w:tcPr>
        <w:tcBorders>
          <w:left w:val="nil"/>
          <w:right w:val="nil"/>
          <w:insideH w:val="nil"/>
          <w:insideV w:val="nil"/>
        </w:tcBorders>
        <w:shd w:val="clear" w:color="auto" w:fill="CEDC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semiHidden/>
    <w:rsid w:val="0058629F"/>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semiHidden/>
    <w:rsid w:val="0058629F"/>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semiHidden/>
    <w:rsid w:val="0058629F"/>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rsid w:val="007A42F5"/>
    <w:rPr>
      <w:sz w:val="20"/>
    </w:rPr>
  </w:style>
  <w:style w:type="character" w:customStyle="1" w:styleId="TOC1Char">
    <w:name w:val="TOC 1 Char"/>
    <w:basedOn w:val="DefaultParagraphFont"/>
    <w:link w:val="TOC1"/>
    <w:uiPriority w:val="39"/>
    <w:rsid w:val="009B7C31"/>
    <w:rPr>
      <w:b/>
      <w:bCs/>
      <w:i/>
      <w:iCs/>
      <w:noProof/>
      <w:color w:val="auto"/>
      <w:lang w:eastAsia="zh-CN"/>
    </w:rPr>
  </w:style>
  <w:style w:type="paragraph" w:styleId="EndnoteText">
    <w:name w:val="endnote text"/>
    <w:basedOn w:val="Normal"/>
    <w:link w:val="EndnoteTextChar"/>
    <w:semiHidden/>
    <w:unhideWhenUsed/>
    <w:rsid w:val="00E36C40"/>
  </w:style>
  <w:style w:type="paragraph" w:styleId="ListContinue4">
    <w:name w:val="List Continue 4"/>
    <w:basedOn w:val="Normal"/>
    <w:semiHidden/>
    <w:rsid w:val="0058629F"/>
    <w:pPr>
      <w:spacing w:before="100" w:after="100"/>
      <w:ind w:left="1814"/>
    </w:pPr>
  </w:style>
  <w:style w:type="paragraph" w:styleId="ListContinue5">
    <w:name w:val="List Continue 5"/>
    <w:basedOn w:val="Normal"/>
    <w:semiHidden/>
    <w:rsid w:val="0058629F"/>
    <w:pPr>
      <w:spacing w:before="100" w:after="100"/>
      <w:ind w:left="2268"/>
    </w:pPr>
  </w:style>
  <w:style w:type="paragraph" w:customStyle="1" w:styleId="AppendixHeading1">
    <w:name w:val="Appendix Heading 1"/>
    <w:basedOn w:val="Normal"/>
    <w:next w:val="BodyText"/>
    <w:uiPriority w:val="2"/>
    <w:qFormat/>
    <w:rsid w:val="00DF5F67"/>
    <w:pPr>
      <w:keepNext/>
      <w:keepLines/>
      <w:pageBreakBefore/>
      <w:numPr>
        <w:numId w:val="10"/>
      </w:numPr>
      <w:spacing w:after="240"/>
      <w:outlineLvl w:val="0"/>
    </w:pPr>
    <w:rPr>
      <w:rFonts w:asciiTheme="majorHAnsi" w:eastAsiaTheme="majorEastAsia" w:hAnsiTheme="majorHAnsi" w:cstheme="majorBidi"/>
      <w:b/>
      <w:bCs/>
      <w:sz w:val="28"/>
      <w:szCs w:val="40"/>
    </w:rPr>
  </w:style>
  <w:style w:type="paragraph" w:customStyle="1" w:styleId="AppendixHeading2">
    <w:name w:val="Appendix Heading 2"/>
    <w:basedOn w:val="AppendixHeading1"/>
    <w:next w:val="BodyText"/>
    <w:uiPriority w:val="2"/>
    <w:qFormat/>
    <w:rsid w:val="001910A0"/>
    <w:pPr>
      <w:numPr>
        <w:ilvl w:val="1"/>
      </w:numPr>
      <w:spacing w:before="400"/>
      <w:outlineLvl w:val="9"/>
    </w:pPr>
    <w:rPr>
      <w:sz w:val="24"/>
    </w:rPr>
  </w:style>
  <w:style w:type="paragraph" w:customStyle="1" w:styleId="AppendixHeading3">
    <w:name w:val="Appendix Heading 3"/>
    <w:basedOn w:val="AppendixHeading2"/>
    <w:next w:val="BodyText"/>
    <w:uiPriority w:val="2"/>
    <w:qFormat/>
    <w:rsid w:val="00DF5F67"/>
    <w:pPr>
      <w:numPr>
        <w:ilvl w:val="0"/>
        <w:numId w:val="0"/>
      </w:numPr>
      <w:spacing w:before="360" w:after="0"/>
    </w:pPr>
    <w:rPr>
      <w:sz w:val="22"/>
    </w:rPr>
  </w:style>
  <w:style w:type="numbering" w:customStyle="1" w:styleId="Appendices">
    <w:name w:val="Appendices"/>
    <w:uiPriority w:val="99"/>
    <w:rsid w:val="0058629F"/>
    <w:pPr>
      <w:numPr>
        <w:numId w:val="1"/>
      </w:numPr>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E36C40"/>
  </w:style>
  <w:style w:type="character" w:styleId="EndnoteReference">
    <w:name w:val="endnote reference"/>
    <w:basedOn w:val="DefaultParagraphFont"/>
    <w:semiHidden/>
    <w:unhideWhenUsed/>
    <w:rsid w:val="00E36C40"/>
    <w:rPr>
      <w:vertAlign w:val="superscript"/>
    </w:rPr>
  </w:style>
  <w:style w:type="table" w:styleId="TableGrid">
    <w:name w:val="Table Grid"/>
    <w:basedOn w:val="TableNormal"/>
    <w:uiPriority w:val="59"/>
    <w:rsid w:val="003F7EB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paragraph" w:customStyle="1" w:styleId="FooterPageNumber">
    <w:name w:val="Footer Page Number"/>
    <w:basedOn w:val="Footer"/>
    <w:uiPriority w:val="99"/>
    <w:rsid w:val="00150E94"/>
    <w:pPr>
      <w:ind w:right="454"/>
      <w:jc w:val="right"/>
    </w:pPr>
    <w:rPr>
      <w:noProof/>
    </w:rPr>
  </w:style>
  <w:style w:type="paragraph" w:customStyle="1" w:styleId="BodyTextItalics">
    <w:name w:val="Body Text Italics"/>
    <w:basedOn w:val="Normal"/>
    <w:qFormat/>
    <w:rsid w:val="00D378D0"/>
    <w:rPr>
      <w:rFonts w:ascii="VIC" w:hAnsi="VIC"/>
      <w:i/>
      <w:spacing w:val="-2"/>
    </w:rPr>
  </w:style>
  <w:style w:type="character" w:customStyle="1" w:styleId="ChrSemi-Bold">
    <w:name w:val="(Chr) Semi-Bold"/>
    <w:uiPriority w:val="99"/>
    <w:qFormat/>
    <w:rsid w:val="00050B6F"/>
    <w:rPr>
      <w:rFonts w:ascii="VIC SemiBold" w:hAnsi="VIC SemiBold"/>
    </w:rPr>
  </w:style>
  <w:style w:type="paragraph" w:customStyle="1" w:styleId="PullBoxText">
    <w:name w:val="Pull Box Text"/>
    <w:basedOn w:val="BodyText"/>
    <w:qFormat/>
    <w:rsid w:val="006F12C3"/>
    <w:pPr>
      <w:pBdr>
        <w:top w:val="single" w:sz="2" w:space="8" w:color="D9D9D9" w:themeColor="background1" w:themeShade="D9"/>
        <w:left w:val="single" w:sz="2" w:space="8" w:color="D9D9D9" w:themeColor="background1" w:themeShade="D9"/>
        <w:bottom w:val="single" w:sz="2" w:space="8" w:color="D9D9D9" w:themeColor="background1" w:themeShade="D9"/>
        <w:right w:val="single" w:sz="2" w:space="8" w:color="D9D9D9" w:themeColor="background1" w:themeShade="D9"/>
      </w:pBdr>
      <w:shd w:val="clear" w:color="auto" w:fill="D9D9D9" w:themeFill="background1" w:themeFillShade="D9"/>
      <w:ind w:left="198" w:right="198"/>
    </w:pPr>
    <w:rPr>
      <w:rFonts w:asciiTheme="majorHAnsi" w:hAnsiTheme="majorHAnsi"/>
    </w:rPr>
  </w:style>
  <w:style w:type="table" w:customStyle="1" w:styleId="SBVTable">
    <w:name w:val="SBV Table"/>
    <w:basedOn w:val="TableNormal"/>
    <w:uiPriority w:val="99"/>
    <w:rsid w:val="005C6328"/>
    <w:pPr>
      <w:spacing w:before="100" w:after="100"/>
    </w:pPr>
    <w:tblPr>
      <w:tblStyleRow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198" w:type="dxa"/>
        <w:right w:w="198" w:type="dxa"/>
      </w:tblCellMar>
    </w:tblPr>
    <w:tcPr>
      <w:shd w:val="clear" w:color="auto" w:fill="EFEFEF" w:themeFill="background2"/>
    </w:tcPr>
    <w:tblStylePr w:type="firstRow">
      <w:rPr>
        <w:rFonts w:asciiTheme="majorHAnsi" w:hAnsiTheme="majorHAnsi"/>
        <w:b/>
      </w:rPr>
      <w:tblPr/>
      <w:tcPr>
        <w:shd w:val="clear" w:color="auto" w:fill="D9D9D9" w:themeFill="background1" w:themeFillShade="D9"/>
      </w:tcPr>
    </w:tblStylePr>
    <w:tblStylePr w:type="firstCol">
      <w:rPr>
        <w:rFonts w:ascii="VIC SemiBold" w:hAnsi="VIC SemiBold"/>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l2br w:val="nil"/>
          <w:tr2bl w:val="nil"/>
        </w:tcBorders>
        <w:shd w:val="clear" w:color="auto" w:fill="D9D9D9" w:themeFill="background1" w:themeFillShade="D9"/>
      </w:tcPr>
    </w:tblStylePr>
    <w:tblStylePr w:type="band1Horz">
      <w:tblPr/>
      <w:tcPr>
        <w:shd w:val="clear" w:color="auto" w:fill="E5E5E5" w:themeFill="text2"/>
      </w:tcPr>
    </w:tblStylePr>
  </w:style>
  <w:style w:type="paragraph" w:customStyle="1" w:styleId="TableListNumber">
    <w:name w:val="Table List Number"/>
    <w:basedOn w:val="Normal"/>
    <w:qFormat/>
    <w:rsid w:val="00081CED"/>
    <w:pPr>
      <w:numPr>
        <w:numId w:val="11"/>
      </w:numPr>
    </w:pPr>
  </w:style>
  <w:style w:type="paragraph" w:customStyle="1" w:styleId="PullOutText">
    <w:name w:val="Pull Out Text"/>
    <w:basedOn w:val="Normal"/>
    <w:qFormat/>
    <w:rsid w:val="006E77F4"/>
    <w:pPr>
      <w:spacing w:before="400" w:after="240"/>
    </w:pPr>
    <w:rPr>
      <w:rFonts w:asciiTheme="majorHAnsi" w:hAnsiTheme="majorHAnsi"/>
      <w:b/>
      <w:caps/>
      <w:sz w:val="28"/>
    </w:rPr>
  </w:style>
  <w:style w:type="character" w:styleId="UnresolvedMention">
    <w:name w:val="Unresolved Mention"/>
    <w:basedOn w:val="DefaultParagraphFont"/>
    <w:uiPriority w:val="99"/>
    <w:semiHidden/>
    <w:unhideWhenUsed/>
    <w:rsid w:val="006E77F4"/>
    <w:rPr>
      <w:color w:val="605E5C"/>
      <w:shd w:val="clear" w:color="auto" w:fill="E1DFDD"/>
    </w:rPr>
  </w:style>
  <w:style w:type="paragraph" w:customStyle="1" w:styleId="PullBoxHeading">
    <w:name w:val="Pull Box Heading"/>
    <w:basedOn w:val="PullBoxText"/>
    <w:next w:val="PullOutText"/>
    <w:qFormat/>
    <w:rsid w:val="00C418E3"/>
    <w:rPr>
      <w:rFonts w:eastAsia="Arial"/>
      <w:b/>
    </w:rPr>
  </w:style>
  <w:style w:type="paragraph" w:customStyle="1" w:styleId="PullBoxBullet">
    <w:name w:val="Pull Box Bullet"/>
    <w:basedOn w:val="PullBoxText"/>
    <w:qFormat/>
    <w:rsid w:val="00B71895"/>
    <w:pPr>
      <w:numPr>
        <w:numId w:val="12"/>
      </w:numPr>
      <w:contextualSpacing/>
    </w:pPr>
    <w:rPr>
      <w:rFonts w:eastAsia="Arial"/>
    </w:rPr>
  </w:style>
  <w:style w:type="paragraph" w:customStyle="1" w:styleId="Image">
    <w:name w:val="Image"/>
    <w:basedOn w:val="Normal"/>
    <w:next w:val="BodyText"/>
    <w:qFormat/>
    <w:rsid w:val="00C356DC"/>
    <w:rPr>
      <w:rFonts w:eastAsia="Arial"/>
    </w:rPr>
  </w:style>
  <w:style w:type="paragraph" w:customStyle="1" w:styleId="TableTextSemi-Bold">
    <w:name w:val="Table Text Semi-Bold"/>
    <w:basedOn w:val="Normal"/>
    <w:qFormat/>
    <w:rsid w:val="009863C1"/>
    <w:pPr>
      <w:spacing w:before="100" w:after="100"/>
    </w:pPr>
    <w:rPr>
      <w:rFonts w:ascii="VIC SemiBold" w:eastAsia="Arial" w:hAnsi="VIC SemiBold"/>
    </w:rPr>
  </w:style>
  <w:style w:type="paragraph" w:customStyle="1" w:styleId="TableText10pt">
    <w:name w:val="Table Text 10 pt"/>
    <w:basedOn w:val="NoSpacing"/>
    <w:qFormat/>
    <w:rsid w:val="00A55767"/>
    <w:rPr>
      <w:rFonts w:eastAsia="Arial"/>
      <w:sz w:val="20"/>
    </w:rPr>
  </w:style>
  <w:style w:type="paragraph" w:customStyle="1" w:styleId="Line">
    <w:name w:val="Line"/>
    <w:basedOn w:val="Normal"/>
    <w:uiPriority w:val="99"/>
    <w:rsid w:val="00777241"/>
    <w:pPr>
      <w:tabs>
        <w:tab w:val="right" w:leader="underscore" w:pos="9072"/>
      </w:tabs>
    </w:pPr>
  </w:style>
  <w:style w:type="paragraph" w:customStyle="1" w:styleId="ListBulletLast">
    <w:name w:val="List Bullet Last"/>
    <w:basedOn w:val="ListBullet"/>
    <w:next w:val="BodyText"/>
    <w:qFormat/>
    <w:rsid w:val="00720A93"/>
    <w:pPr>
      <w:spacing w:after="200" w:afterAutospacing="0"/>
    </w:pPr>
    <w:rPr>
      <w:rFonts w:eastAsia="Arial"/>
    </w:rPr>
  </w:style>
  <w:style w:type="paragraph" w:customStyle="1" w:styleId="BodyText6ptaboveandbelow">
    <w:name w:val="Body Text (6pt above and below)"/>
    <w:basedOn w:val="Normal"/>
    <w:qFormat/>
    <w:rsid w:val="001573C9"/>
    <w:pPr>
      <w:spacing w:before="120" w:after="120"/>
    </w:pPr>
    <w:rPr>
      <w:rFonts w:eastAsia="Arial"/>
    </w:rPr>
  </w:style>
  <w:style w:type="paragraph" w:customStyle="1" w:styleId="HeaderLandscape">
    <w:name w:val="Header Landscape"/>
    <w:basedOn w:val="Header"/>
    <w:uiPriority w:val="99"/>
    <w:rsid w:val="00440CB2"/>
    <w:pPr>
      <w:pBdr>
        <w:bottom w:val="none" w:sz="0" w:space="0" w:color="auto"/>
      </w:pBdr>
      <w:spacing w:after="0"/>
      <w:contextualSpacing w:val="0"/>
    </w:pPr>
  </w:style>
  <w:style w:type="paragraph" w:customStyle="1" w:styleId="TableTextSmall">
    <w:name w:val="Table Text Small"/>
    <w:basedOn w:val="Normal"/>
    <w:qFormat/>
    <w:rsid w:val="00CA1C60"/>
    <w:pPr>
      <w:jc w:val="right"/>
    </w:pPr>
    <w:rPr>
      <w:rFonts w:eastAsia="Calibri"/>
      <w:sz w:val="13"/>
      <w:szCs w:val="13"/>
    </w:rPr>
  </w:style>
  <w:style w:type="paragraph" w:styleId="ListParagraph">
    <w:name w:val="List Paragraph"/>
    <w:basedOn w:val="Normal"/>
    <w:uiPriority w:val="34"/>
    <w:qFormat/>
    <w:rsid w:val="00E34E11"/>
    <w:pPr>
      <w:ind w:left="720"/>
      <w:contextualSpacing/>
    </w:pPr>
    <w:rPr>
      <w:sz w:val="20"/>
      <w:szCs w:val="20"/>
      <w:lang w:val="en-US" w:eastAsia="en-US"/>
    </w:rPr>
  </w:style>
  <w:style w:type="table" w:customStyle="1" w:styleId="SBVTable3">
    <w:name w:val="SBV Table3"/>
    <w:basedOn w:val="TableNormal"/>
    <w:uiPriority w:val="99"/>
    <w:rsid w:val="00EE372A"/>
    <w:pPr>
      <w:spacing w:before="100" w:after="100"/>
    </w:pPr>
    <w:rPr>
      <w:color w:val="000000"/>
    </w:rPr>
    <w:tblPr>
      <w:tblStyleRowBandSize w:val="1"/>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198" w:type="dxa"/>
        <w:right w:w="198" w:type="dxa"/>
      </w:tblCellMar>
    </w:tblPr>
    <w:tcPr>
      <w:shd w:val="clear" w:color="auto" w:fill="EFEFEF"/>
    </w:tcPr>
    <w:tblStylePr w:type="firstRow">
      <w:rPr>
        <w:rFonts w:ascii="VIC" w:hAnsi="VIC"/>
        <w:b/>
      </w:rPr>
      <w:tblPr/>
      <w:tcPr>
        <w:shd w:val="clear" w:color="auto" w:fill="D9D9D9"/>
      </w:tcPr>
    </w:tblStylePr>
    <w:tblStylePr w:type="firstCol">
      <w:rPr>
        <w:rFonts w:ascii="VIC SemiBold" w:hAnsi="VIC SemiBold"/>
      </w:rPr>
      <w:tblPr/>
      <w:tcPr>
        <w:tcBorders>
          <w:top w:val="single" w:sz="4" w:space="0" w:color="FFFFFF"/>
          <w:left w:val="single" w:sz="4" w:space="0" w:color="FFFFFF"/>
          <w:bottom w:val="single" w:sz="4" w:space="0" w:color="FFFFFF"/>
          <w:right w:val="single" w:sz="4" w:space="0" w:color="FFFFFF"/>
          <w:insideH w:val="single" w:sz="4" w:space="0" w:color="FFFFFF"/>
          <w:insideV w:val="single" w:sz="4" w:space="0" w:color="FFFFFF"/>
          <w:tl2br w:val="nil"/>
          <w:tr2bl w:val="nil"/>
        </w:tcBorders>
        <w:shd w:val="clear" w:color="auto" w:fill="D9D9D9"/>
      </w:tcPr>
    </w:tblStylePr>
    <w:tblStylePr w:type="band1Horz">
      <w:tblPr/>
      <w:tcPr>
        <w:shd w:val="clear" w:color="auto" w:fill="E5E5E5"/>
      </w:tcPr>
    </w:tblStylePr>
  </w:style>
  <w:style w:type="character" w:customStyle="1" w:styleId="NoSpacingChar">
    <w:name w:val="No Spacing Char"/>
    <w:basedOn w:val="DefaultParagraphFont"/>
    <w:link w:val="NoSpacing"/>
    <w:uiPriority w:val="1"/>
    <w:rsid w:val="00EE372A"/>
    <w:rPr>
      <w:rFonts w:ascii="Times New Roman" w:hAnsi="Times New Roman"/>
      <w:color w:val="auto"/>
      <w:sz w:val="24"/>
      <w:szCs w:val="24"/>
      <w:lang w:eastAsia="zh-CN"/>
    </w:rPr>
  </w:style>
  <w:style w:type="paragraph" w:styleId="TOC3">
    <w:name w:val="toc 3"/>
    <w:basedOn w:val="Normal"/>
    <w:next w:val="Normal"/>
    <w:autoRedefine/>
    <w:uiPriority w:val="39"/>
    <w:rsid w:val="00EA30A1"/>
    <w:pPr>
      <w:ind w:left="480"/>
    </w:pPr>
    <w:rPr>
      <w:rFonts w:asciiTheme="minorHAnsi" w:hAnsiTheme="minorHAnsi"/>
      <w:sz w:val="20"/>
    </w:rPr>
  </w:style>
  <w:style w:type="paragraph" w:styleId="TOC4">
    <w:name w:val="toc 4"/>
    <w:basedOn w:val="Normal"/>
    <w:next w:val="Normal"/>
    <w:autoRedefine/>
    <w:uiPriority w:val="39"/>
    <w:semiHidden/>
    <w:unhideWhenUsed/>
    <w:rsid w:val="00EA30A1"/>
    <w:pPr>
      <w:ind w:left="720"/>
    </w:pPr>
    <w:rPr>
      <w:rFonts w:asciiTheme="minorHAnsi" w:hAnsiTheme="minorHAnsi"/>
      <w:sz w:val="20"/>
    </w:rPr>
  </w:style>
  <w:style w:type="paragraph" w:styleId="TOC9">
    <w:name w:val="toc 9"/>
    <w:basedOn w:val="Normal"/>
    <w:next w:val="Normal"/>
    <w:autoRedefine/>
    <w:uiPriority w:val="39"/>
    <w:semiHidden/>
    <w:unhideWhenUsed/>
    <w:rsid w:val="00EA30A1"/>
    <w:pPr>
      <w:ind w:left="1920"/>
    </w:pPr>
    <w:rPr>
      <w:rFonts w:asciiTheme="minorHAnsi" w:hAnsiTheme="minorHAns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558768">
      <w:bodyDiv w:val="1"/>
      <w:marLeft w:val="0"/>
      <w:marRight w:val="0"/>
      <w:marTop w:val="0"/>
      <w:marBottom w:val="0"/>
      <w:divBdr>
        <w:top w:val="none" w:sz="0" w:space="0" w:color="auto"/>
        <w:left w:val="none" w:sz="0" w:space="0" w:color="auto"/>
        <w:bottom w:val="none" w:sz="0" w:space="0" w:color="auto"/>
        <w:right w:val="none" w:sz="0" w:space="0" w:color="auto"/>
      </w:divBdr>
      <w:divsChild>
        <w:div w:id="214582988">
          <w:marLeft w:val="562"/>
          <w:marRight w:val="0"/>
          <w:marTop w:val="240"/>
          <w:marBottom w:val="0"/>
          <w:divBdr>
            <w:top w:val="none" w:sz="0" w:space="0" w:color="auto"/>
            <w:left w:val="none" w:sz="0" w:space="0" w:color="auto"/>
            <w:bottom w:val="none" w:sz="0" w:space="0" w:color="auto"/>
            <w:right w:val="none" w:sz="0" w:space="0" w:color="auto"/>
          </w:divBdr>
        </w:div>
        <w:div w:id="1255750230">
          <w:marLeft w:val="562"/>
          <w:marRight w:val="0"/>
          <w:marTop w:val="240"/>
          <w:marBottom w:val="0"/>
          <w:divBdr>
            <w:top w:val="none" w:sz="0" w:space="0" w:color="auto"/>
            <w:left w:val="none" w:sz="0" w:space="0" w:color="auto"/>
            <w:bottom w:val="none" w:sz="0" w:space="0" w:color="auto"/>
            <w:right w:val="none" w:sz="0" w:space="0" w:color="auto"/>
          </w:divBdr>
        </w:div>
        <w:div w:id="212542496">
          <w:marLeft w:val="562"/>
          <w:marRight w:val="0"/>
          <w:marTop w:val="240"/>
          <w:marBottom w:val="0"/>
          <w:divBdr>
            <w:top w:val="none" w:sz="0" w:space="0" w:color="auto"/>
            <w:left w:val="none" w:sz="0" w:space="0" w:color="auto"/>
            <w:bottom w:val="none" w:sz="0" w:space="0" w:color="auto"/>
            <w:right w:val="none" w:sz="0" w:space="0" w:color="auto"/>
          </w:divBdr>
        </w:div>
        <w:div w:id="191578411">
          <w:marLeft w:val="562"/>
          <w:marRight w:val="0"/>
          <w:marTop w:val="240"/>
          <w:marBottom w:val="0"/>
          <w:divBdr>
            <w:top w:val="none" w:sz="0" w:space="0" w:color="auto"/>
            <w:left w:val="none" w:sz="0" w:space="0" w:color="auto"/>
            <w:bottom w:val="none" w:sz="0" w:space="0" w:color="auto"/>
            <w:right w:val="none" w:sz="0" w:space="0" w:color="auto"/>
          </w:divBdr>
        </w:div>
        <w:div w:id="1144734895">
          <w:marLeft w:val="562"/>
          <w:marRight w:val="0"/>
          <w:marTop w:val="240"/>
          <w:marBottom w:val="0"/>
          <w:divBdr>
            <w:top w:val="none" w:sz="0" w:space="0" w:color="auto"/>
            <w:left w:val="none" w:sz="0" w:space="0" w:color="auto"/>
            <w:bottom w:val="none" w:sz="0" w:space="0" w:color="auto"/>
            <w:right w:val="none" w:sz="0" w:space="0" w:color="auto"/>
          </w:divBdr>
        </w:div>
        <w:div w:id="1608542706">
          <w:marLeft w:val="562"/>
          <w:marRight w:val="0"/>
          <w:marTop w:val="240"/>
          <w:marBottom w:val="0"/>
          <w:divBdr>
            <w:top w:val="none" w:sz="0" w:space="0" w:color="auto"/>
            <w:left w:val="none" w:sz="0" w:space="0" w:color="auto"/>
            <w:bottom w:val="none" w:sz="0" w:space="0" w:color="auto"/>
            <w:right w:val="none" w:sz="0" w:space="0" w:color="auto"/>
          </w:divBdr>
        </w:div>
        <w:div w:id="1516961800">
          <w:marLeft w:val="562"/>
          <w:marRight w:val="0"/>
          <w:marTop w:val="240"/>
          <w:marBottom w:val="0"/>
          <w:divBdr>
            <w:top w:val="none" w:sz="0" w:space="0" w:color="auto"/>
            <w:left w:val="none" w:sz="0" w:space="0" w:color="auto"/>
            <w:bottom w:val="none" w:sz="0" w:space="0" w:color="auto"/>
            <w:right w:val="none" w:sz="0" w:space="0" w:color="auto"/>
          </w:divBdr>
        </w:div>
        <w:div w:id="1607274838">
          <w:marLeft w:val="562"/>
          <w:marRight w:val="0"/>
          <w:marTop w:val="240"/>
          <w:marBottom w:val="0"/>
          <w:divBdr>
            <w:top w:val="none" w:sz="0" w:space="0" w:color="auto"/>
            <w:left w:val="none" w:sz="0" w:space="0" w:color="auto"/>
            <w:bottom w:val="none" w:sz="0" w:space="0" w:color="auto"/>
            <w:right w:val="none" w:sz="0" w:space="0" w:color="auto"/>
          </w:divBdr>
        </w:div>
        <w:div w:id="2045935090">
          <w:marLeft w:val="562"/>
          <w:marRight w:val="0"/>
          <w:marTop w:val="240"/>
          <w:marBottom w:val="0"/>
          <w:divBdr>
            <w:top w:val="none" w:sz="0" w:space="0" w:color="auto"/>
            <w:left w:val="none" w:sz="0" w:space="0" w:color="auto"/>
            <w:bottom w:val="none" w:sz="0" w:space="0" w:color="auto"/>
            <w:right w:val="none" w:sz="0" w:space="0" w:color="auto"/>
          </w:divBdr>
        </w:div>
        <w:div w:id="1336372915">
          <w:marLeft w:val="562"/>
          <w:marRight w:val="0"/>
          <w:marTop w:val="240"/>
          <w:marBottom w:val="0"/>
          <w:divBdr>
            <w:top w:val="none" w:sz="0" w:space="0" w:color="auto"/>
            <w:left w:val="none" w:sz="0" w:space="0" w:color="auto"/>
            <w:bottom w:val="none" w:sz="0" w:space="0" w:color="auto"/>
            <w:right w:val="none" w:sz="0" w:space="0" w:color="auto"/>
          </w:divBdr>
        </w:div>
        <w:div w:id="862016672">
          <w:marLeft w:val="562"/>
          <w:marRight w:val="0"/>
          <w:marTop w:val="240"/>
          <w:marBottom w:val="0"/>
          <w:divBdr>
            <w:top w:val="none" w:sz="0" w:space="0" w:color="auto"/>
            <w:left w:val="none" w:sz="0" w:space="0" w:color="auto"/>
            <w:bottom w:val="none" w:sz="0" w:space="0" w:color="auto"/>
            <w:right w:val="none" w:sz="0" w:space="0" w:color="auto"/>
          </w:divBdr>
        </w:div>
      </w:divsChild>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635911443">
      <w:bodyDiv w:val="1"/>
      <w:marLeft w:val="0"/>
      <w:marRight w:val="0"/>
      <w:marTop w:val="0"/>
      <w:marBottom w:val="0"/>
      <w:divBdr>
        <w:top w:val="none" w:sz="0" w:space="0" w:color="auto"/>
        <w:left w:val="none" w:sz="0" w:space="0" w:color="auto"/>
        <w:bottom w:val="none" w:sz="0" w:space="0" w:color="auto"/>
        <w:right w:val="none" w:sz="0" w:space="0" w:color="auto"/>
      </w:divBdr>
    </w:div>
    <w:div w:id="1286542332">
      <w:bodyDiv w:val="1"/>
      <w:marLeft w:val="0"/>
      <w:marRight w:val="0"/>
      <w:marTop w:val="0"/>
      <w:marBottom w:val="0"/>
      <w:divBdr>
        <w:top w:val="none" w:sz="0" w:space="0" w:color="auto"/>
        <w:left w:val="none" w:sz="0" w:space="0" w:color="auto"/>
        <w:bottom w:val="none" w:sz="0" w:space="0" w:color="auto"/>
        <w:right w:val="none" w:sz="0" w:space="0" w:color="auto"/>
      </w:divBdr>
    </w:div>
    <w:div w:id="1594894535">
      <w:bodyDiv w:val="1"/>
      <w:marLeft w:val="0"/>
      <w:marRight w:val="0"/>
      <w:marTop w:val="0"/>
      <w:marBottom w:val="0"/>
      <w:divBdr>
        <w:top w:val="none" w:sz="0" w:space="0" w:color="auto"/>
        <w:left w:val="none" w:sz="0" w:space="0" w:color="auto"/>
        <w:bottom w:val="none" w:sz="0" w:space="0" w:color="auto"/>
        <w:right w:val="none" w:sz="0" w:space="0" w:color="auto"/>
      </w:divBdr>
      <w:divsChild>
        <w:div w:id="705495630">
          <w:marLeft w:val="562"/>
          <w:marRight w:val="0"/>
          <w:marTop w:val="240"/>
          <w:marBottom w:val="0"/>
          <w:divBdr>
            <w:top w:val="none" w:sz="0" w:space="0" w:color="auto"/>
            <w:left w:val="none" w:sz="0" w:space="0" w:color="auto"/>
            <w:bottom w:val="none" w:sz="0" w:space="0" w:color="auto"/>
            <w:right w:val="none" w:sz="0" w:space="0" w:color="auto"/>
          </w:divBdr>
        </w:div>
        <w:div w:id="1422026364">
          <w:marLeft w:val="562"/>
          <w:marRight w:val="0"/>
          <w:marTop w:val="240"/>
          <w:marBottom w:val="0"/>
          <w:divBdr>
            <w:top w:val="none" w:sz="0" w:space="0" w:color="auto"/>
            <w:left w:val="none" w:sz="0" w:space="0" w:color="auto"/>
            <w:bottom w:val="none" w:sz="0" w:space="0" w:color="auto"/>
            <w:right w:val="none" w:sz="0" w:space="0" w:color="auto"/>
          </w:divBdr>
        </w:div>
        <w:div w:id="1742560875">
          <w:marLeft w:val="562"/>
          <w:marRight w:val="0"/>
          <w:marTop w:val="240"/>
          <w:marBottom w:val="0"/>
          <w:divBdr>
            <w:top w:val="none" w:sz="0" w:space="0" w:color="auto"/>
            <w:left w:val="none" w:sz="0" w:space="0" w:color="auto"/>
            <w:bottom w:val="none" w:sz="0" w:space="0" w:color="auto"/>
            <w:right w:val="none" w:sz="0" w:space="0" w:color="auto"/>
          </w:divBdr>
        </w:div>
      </w:divsChild>
    </w:div>
    <w:div w:id="1757558451">
      <w:bodyDiv w:val="1"/>
      <w:marLeft w:val="0"/>
      <w:marRight w:val="0"/>
      <w:marTop w:val="0"/>
      <w:marBottom w:val="0"/>
      <w:divBdr>
        <w:top w:val="none" w:sz="0" w:space="0" w:color="auto"/>
        <w:left w:val="none" w:sz="0" w:space="0" w:color="auto"/>
        <w:bottom w:val="none" w:sz="0" w:space="0" w:color="auto"/>
        <w:right w:val="none" w:sz="0" w:space="0" w:color="auto"/>
      </w:divBdr>
    </w:div>
    <w:div w:id="2001808121">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cyber.gov.au/acsc/view-all-content/guidance/turning-automatic-updates-microsoft-windows-1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makeuseof.com/tag/tell-what-security-type-wi-fi-is/"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aic.gov.au/privacy/notifiable-data-breaches/notifiable-data-breaches-statistics/notifiable-data-breaches-report-january-june-2022%20"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settings.xml.rels><?xml version="1.0" encoding="UTF-8" standalone="yes"?>
<Relationships xmlns="http://schemas.openxmlformats.org/package/2006/relationships"><Relationship Id="rId1" Type="http://schemas.openxmlformats.org/officeDocument/2006/relationships/attachedTemplate" Target="file:///E:\Owner\Documents\Custom%20Templates\Clients\Studio%20Binocular\SBV%20Workshops\SBV%20Template.dotx" TargetMode="External"/></Relationships>
</file>

<file path=word/theme/theme1.xml><?xml version="1.0" encoding="utf-8"?>
<a:theme xmlns:a="http://schemas.openxmlformats.org/drawingml/2006/main" name="Office Theme">
  <a:themeElements>
    <a:clrScheme name="SBV Workbooks">
      <a:dk1>
        <a:sysClr val="windowText" lastClr="000000"/>
      </a:dk1>
      <a:lt1>
        <a:sysClr val="window" lastClr="FFFFFF"/>
      </a:lt1>
      <a:dk2>
        <a:srgbClr val="E5E5E5"/>
      </a:dk2>
      <a:lt2>
        <a:srgbClr val="EFEFEF"/>
      </a:lt2>
      <a:accent1>
        <a:srgbClr val="46C8CD"/>
      </a:accent1>
      <a:accent2>
        <a:srgbClr val="CAEAE9"/>
      </a:accent2>
      <a:accent3>
        <a:srgbClr val="201547"/>
      </a:accent3>
      <a:accent4>
        <a:srgbClr val="9F3434"/>
      </a:accent4>
      <a:accent5>
        <a:srgbClr val="FF9E1B"/>
      </a:accent5>
      <a:accent6>
        <a:srgbClr val="CEDC00"/>
      </a:accent6>
      <a:hlink>
        <a:srgbClr val="004C97"/>
      </a:hlink>
      <a:folHlink>
        <a:srgbClr val="500778"/>
      </a:folHlink>
    </a:clrScheme>
    <a:fontScheme name="Vic">
      <a:majorFont>
        <a:latin typeface="VIC"/>
        <a:ea typeface=""/>
        <a:cs typeface=""/>
      </a:majorFont>
      <a:minorFont>
        <a:latin typeface="VIC Ligh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2ACF98BF2FCD114EB1ABC7982151CAD9" ma:contentTypeVersion="26" ma:contentTypeDescription="DEDJTR Document" ma:contentTypeScope="" ma:versionID="a0a2125065147cbe22b3d0643c39b31d">
  <xsd:schema xmlns:xsd="http://www.w3.org/2001/XMLSchema" xmlns:xs="http://www.w3.org/2001/XMLSchema" xmlns:p="http://schemas.microsoft.com/office/2006/metadata/properties" xmlns:ns2="72567383-1e26-4692-bdad-5f5be69e1590" xmlns:ns3="5b88e1d4-c8b4-4a2a-9da6-5259b6905c25" xmlns:ns4="4814277a-869a-4933-8e92-c137c90a0208" targetNamespace="http://schemas.microsoft.com/office/2006/metadata/properties" ma:root="true" ma:fieldsID="855c77dc02e5468ef2c26afef4ed5e21" ns2:_="" ns3:_="" ns4:_="">
    <xsd:import namespace="72567383-1e26-4692-bdad-5f5be69e1590"/>
    <xsd:import namespace="5b88e1d4-c8b4-4a2a-9da6-5259b6905c25"/>
    <xsd:import namespace="4814277a-869a-4933-8e92-c137c90a0208"/>
    <xsd:element name="properties">
      <xsd:complexType>
        <xsd:sequence>
          <xsd:element name="documentManagement">
            <xsd:complexType>
              <xsd:all>
                <xsd:element ref="ns2:e4da834bacf8456d94e18d5d66490b90" minOccurs="0"/>
                <xsd:element ref="ns3:TaxCatchAll" minOccurs="0"/>
                <xsd:element ref="ns3:TaxCatchAllLabel" minOccurs="0"/>
                <xsd:element ref="ns2:be9de15831a746f4b3f0ba041df97669" minOccurs="0"/>
                <xsd:element ref="ns2:f3ed7f362db545f782d865836adbb2f0" minOccurs="0"/>
                <xsd:element ref="ns2:f05bd79f208a407db67995dd77812e30" minOccurs="0"/>
                <xsd:element ref="ns2:d8b18ebf729c4d56932fa517449ed5cb"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3:SharedWithUsers" minOccurs="0"/>
                <xsd:element ref="ns3:SharedWithDetails" minOccurs="0"/>
                <xsd:element ref="ns4:MediaServiceEventHashCode" minOccurs="0"/>
                <xsd:element ref="ns4:MediaServiceGenerationTime" minOccurs="0"/>
                <xsd:element ref="ns4:MediaServiceAutoKeyPoints" minOccurs="0"/>
                <xsd:element ref="ns4:MediaServiceKeyPoints" minOccurs="0"/>
                <xsd:element ref="ns4: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567383-1e26-4692-bdad-5f5be69e1590" elementFormDefault="qualified">
    <xsd:import namespace="http://schemas.microsoft.com/office/2006/documentManagement/types"/>
    <xsd:import namespace="http://schemas.microsoft.com/office/infopath/2007/PartnerControls"/>
    <xsd:element name="e4da834bacf8456d94e18d5d66490b90" ma:index="8" nillable="true" ma:taxonomy="true" ma:internalName="e4da834bacf8456d94e18d5d66490b90" ma:taxonomyFieldName="DEDJTRGroup" ma:displayName="Group" ma:indexed="true" ma:fieldId="{e4da834b-acf8-456d-94e1-8d5d66490b90}"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e9de15831a746f4b3f0ba041df97669" ma:index="12" nillable="true" ma:taxonomy="true" ma:internalName="be9de15831a746f4b3f0ba041df97669" ma:taxonomyFieldName="DEDJTRDivision" ma:displayName="Division" ma:indexed="true" ma:fieldId="{be9de158-31a7-46f4-b3f0-ba041df97669}"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f3ed7f362db545f782d865836adbb2f0" ma:index="14" nillable="true" ma:taxonomy="true" ma:internalName="f3ed7f362db545f782d865836adbb2f0" ma:taxonomyFieldName="DEDJTRBranch" ma:displayName="Branch" ma:indexed="true" ma:fieldId="{f3ed7f36-2db5-45f7-82d8-65836adbb2f0}"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f05bd79f208a407db67995dd77812e30" ma:index="16" nillable="true" ma:taxonomy="true" ma:internalName="f05bd79f208a407db67995dd77812e30" ma:taxonomyFieldName="DEDJTRSection" ma:displayName="Section" ma:indexed="true" ma:fieldId="{f05bd79f-208a-407d-b679-95dd77812e30}"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d8b18ebf729c4d56932fa517449ed5cb" ma:index="18" nillable="true" ma:taxonomy="true" ma:internalName="d8b18ebf729c4d56932fa517449ed5cb" ma:taxonomyFieldName="DEDJTRSecurityClassification" ma:displayName="Security Classification" ma:fieldId="{d8b18ebf-729c-4d56-932f-a517449ed5c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88e1d4-c8b4-4a2a-9da6-5259b6905c2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dd16ab-e66d-452e-ae05-aaddea4139eb}" ma:internalName="TaxCatchAll" ma:showField="CatchAllData" ma:web="5b88e1d4-c8b4-4a2a-9da6-5259b6905c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dd16ab-e66d-452e-ae05-aaddea4139eb}" ma:internalName="TaxCatchAllLabel" ma:readOnly="true" ma:showField="CatchAllDataLabel" ma:web="5b88e1d4-c8b4-4a2a-9da6-5259b6905c25">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14277a-869a-4933-8e92-c137c90a0208"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DateTaken" ma:index="22" nillable="true" ma:displayName="MediaServiceDateTaken" ma:hidden="true" ma:internalName="MediaServiceDateTaken" ma:readOnly="true">
      <xsd:simpleType>
        <xsd:restriction base="dms:Text"/>
      </xsd:simpleType>
    </xsd:element>
    <xsd:element name="MediaServiceAutoTags" ma:index="23" nillable="true" ma:displayName="MediaServiceAutoTags" ma:internalName="MediaServiceAutoTags" ma:readOnly="true">
      <xsd:simpleType>
        <xsd:restriction base="dms:Text"/>
      </xsd:simpleType>
    </xsd:element>
    <xsd:element name="MediaServiceLocation" ma:index="24" nillable="true" ma:displayName="MediaServiceLocation" ma:internalName="MediaServiceLocation" ma:readOnly="true">
      <xsd:simpleType>
        <xsd:restriction base="dms:Text"/>
      </xsd:simpleType>
    </xsd:element>
    <xsd:element name="MediaServiceOCR" ma:index="25" nillable="true" ma:displayName="MediaServiceOCR" ma:internalName="MediaServiceOCR" ma:readOnly="true">
      <xsd:simpleType>
        <xsd:restriction base="dms:Note">
          <xsd:maxLength value="255"/>
        </xsd:restriction>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internalName="MediaServiceKeyPoints" ma:readOnly="true">
      <xsd:simpleType>
        <xsd:restriction base="dms:Note">
          <xsd:maxLength value="255"/>
        </xsd:restriction>
      </xsd:simpleType>
    </xsd:element>
    <xsd:element name="_Flow_SignoffStatus" ma:index="32"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4da834bacf8456d94e18d5d66490b90 xmlns="72567383-1e26-4692-bdad-5f5be69e1590">
      <Terms xmlns="http://schemas.microsoft.com/office/infopath/2007/PartnerControls">
        <TermInfo xmlns="http://schemas.microsoft.com/office/infopath/2007/PartnerControls">
          <TermName xmlns="http://schemas.microsoft.com/office/infopath/2007/PartnerControls">Employment Investment and Trade</TermName>
          <TermId xmlns="http://schemas.microsoft.com/office/infopath/2007/PartnerControls">55ce1999-68b6-4f37-bdce-009ad410cd2a</TermId>
        </TermInfo>
      </Terms>
    </e4da834bacf8456d94e18d5d66490b90>
    <TaxCatchAll xmlns="5b88e1d4-c8b4-4a2a-9da6-5259b6905c25">
      <Value>1</Value>
      <Value>3</Value>
    </TaxCatchAll>
    <f05bd79f208a407db67995dd77812e30 xmlns="72567383-1e26-4692-bdad-5f5be69e1590">
      <Terms xmlns="http://schemas.microsoft.com/office/infopath/2007/PartnerControls"/>
    </f05bd79f208a407db67995dd77812e30>
    <f3ed7f362db545f782d865836adbb2f0 xmlns="72567383-1e26-4692-bdad-5f5be69e1590">
      <Terms xmlns="http://schemas.microsoft.com/office/infopath/2007/PartnerControls"/>
    </f3ed7f362db545f782d865836adbb2f0>
    <d8b18ebf729c4d56932fa517449ed5cb xmlns="72567383-1e26-4692-bdad-5f5be69e1590">
      <Terms xmlns="http://schemas.microsoft.com/office/infopath/2007/PartnerControls"/>
    </d8b18ebf729c4d56932fa517449ed5cb>
    <be9de15831a746f4b3f0ba041df97669 xmlns="72567383-1e26-4692-bdad-5f5be69e1590">
      <Terms xmlns="http://schemas.microsoft.com/office/infopath/2007/PartnerControls">
        <TermInfo xmlns="http://schemas.microsoft.com/office/infopath/2007/PartnerControls">
          <TermName xmlns="http://schemas.microsoft.com/office/infopath/2007/PartnerControls">Policy Programs Small Business ＆ Employment</TermName>
          <TermId xmlns="http://schemas.microsoft.com/office/infopath/2007/PartnerControls">60ffd3b0-eeaa-40a9-815d-65a7bc6a8acc</TermId>
        </TermInfo>
      </Terms>
    </be9de15831a746f4b3f0ba041df97669>
    <_Flow_SignoffStatus xmlns="4814277a-869a-4933-8e92-c137c90a0208"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7D55B4-BA6B-432D-AB93-7234136C4C66}">
  <ds:schemaRefs>
    <ds:schemaRef ds:uri="http://schemas.openxmlformats.org/officeDocument/2006/bibliography"/>
  </ds:schemaRefs>
</ds:datastoreItem>
</file>

<file path=customXml/itemProps3.xml><?xml version="1.0" encoding="utf-8"?>
<ds:datastoreItem xmlns:ds="http://schemas.openxmlformats.org/officeDocument/2006/customXml" ds:itemID="{11701E02-F038-40C2-996D-08EF970BEC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567383-1e26-4692-bdad-5f5be69e1590"/>
    <ds:schemaRef ds:uri="5b88e1d4-c8b4-4a2a-9da6-5259b6905c25"/>
    <ds:schemaRef ds:uri="4814277a-869a-4933-8e92-c137c90a02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57A8D0-3EB1-4BDD-A5C0-136397722843}">
  <ds:schemaRefs>
    <ds:schemaRef ds:uri="http://schemas.microsoft.com/sharepoint/v3/contenttype/forms"/>
  </ds:schemaRefs>
</ds:datastoreItem>
</file>

<file path=customXml/itemProps5.xml><?xml version="1.0" encoding="utf-8"?>
<ds:datastoreItem xmlns:ds="http://schemas.openxmlformats.org/officeDocument/2006/customXml" ds:itemID="{26AA70E0-C8A2-468E-B506-F549C21F5B4B}">
  <ds:schemaRefs>
    <ds:schemaRef ds:uri="http://schemas.microsoft.com/office/2006/metadata/properties"/>
    <ds:schemaRef ds:uri="http://schemas.microsoft.com/office/infopath/2007/PartnerControls"/>
    <ds:schemaRef ds:uri="72567383-1e26-4692-bdad-5f5be69e1590"/>
    <ds:schemaRef ds:uri="5b88e1d4-c8b4-4a2a-9da6-5259b6905c25"/>
    <ds:schemaRef ds:uri="4814277a-869a-4933-8e92-c137c90a0208"/>
  </ds:schemaRefs>
</ds:datastoreItem>
</file>

<file path=docProps/app.xml><?xml version="1.0" encoding="utf-8"?>
<Properties xmlns="http://schemas.openxmlformats.org/officeDocument/2006/extended-properties" xmlns:vt="http://schemas.openxmlformats.org/officeDocument/2006/docPropsVTypes">
  <Template>E:\Owner\Documents\Custom Templates\Clients\Studio Binocular\SBV Workshops\SBV Template.dotx</Template>
  <TotalTime>20</TotalTime>
  <Pages>9</Pages>
  <Words>901</Words>
  <Characters>5141</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Cyber security</vt:lpstr>
    </vt:vector>
  </TitlesOfParts>
  <Company/>
  <LinksUpToDate>false</LinksUpToDate>
  <CharactersWithSpaces>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Cyber security</dc:title>
  <dc:subject>What you need to know</dc:subject>
  <dc:creator>Owner</dc:creator>
  <cp:keywords/>
  <dc:description/>
  <cp:lastModifiedBy>Lakshmi Cashmore (Monarch)</cp:lastModifiedBy>
  <cp:revision>6</cp:revision>
  <cp:lastPrinted>2022-01-04T23:53:00Z</cp:lastPrinted>
  <dcterms:created xsi:type="dcterms:W3CDTF">2022-12-08T04:50:00Z</dcterms:created>
  <dcterms:modified xsi:type="dcterms:W3CDTF">2022-12-08T11:53:00Z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DJTRDivision">
    <vt:lpwstr>3;#Policy Programs Small Business ＆ Employment|60ffd3b0-eeaa-40a9-815d-65a7bc6a8acc</vt:lpwstr>
  </property>
  <property fmtid="{D5CDD505-2E9C-101B-9397-08002B2CF9AE}" pid="3" name="ContentTypeId">
    <vt:lpwstr>0x010100611F6414DFB111E7BA88F9DF1743E317002ACF98BF2FCD114EB1ABC7982151CAD9</vt:lpwstr>
  </property>
  <property fmtid="{D5CDD505-2E9C-101B-9397-08002B2CF9AE}" pid="4" name="DEDJTRSection">
    <vt:lpwstr/>
  </property>
  <property fmtid="{D5CDD505-2E9C-101B-9397-08002B2CF9AE}" pid="5" name="DEDJTRBranch">
    <vt:lpwstr/>
  </property>
  <property fmtid="{D5CDD505-2E9C-101B-9397-08002B2CF9AE}" pid="6" name="DEDJTRGroup">
    <vt:lpwstr>1;#Employment Investment and Trade|55ce1999-68b6-4f37-bdce-009ad410cd2a</vt:lpwstr>
  </property>
  <property fmtid="{D5CDD505-2E9C-101B-9397-08002B2CF9AE}" pid="7" name="DEDJTRSecurityClassification">
    <vt:lpwstr/>
  </property>
</Properties>
</file>